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EF9" w:rsidRPr="00C16EF9" w:rsidRDefault="00B6322C" w:rsidP="001026C9">
      <w:pPr>
        <w:pStyle w:val="Untertitel2Bewegung"/>
        <w:numPr>
          <w:ilvl w:val="0"/>
          <w:numId w:val="0"/>
        </w:numPr>
        <w:pBdr>
          <w:bottom w:val="single" w:sz="4" w:space="1" w:color="auto"/>
        </w:pBdr>
        <w:spacing w:line="360" w:lineRule="auto"/>
        <w:ind w:right="-257"/>
        <w:rPr>
          <w:rFonts w:asciiTheme="majorHAnsi" w:eastAsiaTheme="minorHAnsi" w:hAnsiTheme="majorHAnsi"/>
          <w:b/>
          <w:spacing w:val="0"/>
          <w:sz w:val="44"/>
          <w:szCs w:val="44"/>
        </w:rPr>
      </w:pPr>
      <w:r w:rsidRPr="00AB49CE">
        <w:rPr>
          <w:rFonts w:asciiTheme="majorHAnsi" w:hAnsiTheme="majorHAnsi"/>
          <w:b/>
          <w:sz w:val="44"/>
          <w:szCs w:val="44"/>
        </w:rPr>
        <w:t>MTT-</w:t>
      </w:r>
      <w:r w:rsidR="00517EC7" w:rsidRPr="00AB49CE">
        <w:rPr>
          <w:rFonts w:asciiTheme="majorHAnsi" w:hAnsiTheme="majorHAnsi"/>
          <w:b/>
          <w:sz w:val="44"/>
          <w:szCs w:val="44"/>
        </w:rPr>
        <w:t>Öffnungszeiten</w:t>
      </w:r>
      <w:r w:rsidR="00C8762D" w:rsidRPr="00DC4547">
        <w:rPr>
          <w:sz w:val="44"/>
          <w:szCs w:val="44"/>
        </w:rPr>
        <w:t xml:space="preserve"> </w:t>
      </w:r>
      <w:r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>über</w:t>
      </w:r>
      <w:r w:rsidR="0073263B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</w:t>
      </w:r>
      <w:r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>die</w:t>
      </w:r>
      <w:r w:rsidR="00637CC3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</w:t>
      </w:r>
      <w:r w:rsidR="00517EC7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Feiertage </w:t>
      </w:r>
      <w:r w:rsidR="002D706C">
        <w:rPr>
          <w:rFonts w:asciiTheme="majorHAnsi" w:eastAsiaTheme="minorHAnsi" w:hAnsiTheme="majorHAnsi"/>
          <w:b/>
          <w:spacing w:val="0"/>
          <w:sz w:val="44"/>
          <w:szCs w:val="44"/>
        </w:rPr>
        <w:t>2026</w:t>
      </w:r>
      <w:r w:rsidR="002F515D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</w:t>
      </w:r>
      <w:r w:rsidR="0073263B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                  </w:t>
      </w:r>
      <w:r w:rsidR="002C129A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         </w:t>
      </w:r>
      <w:r w:rsidR="00C8762D" w:rsidRPr="00DC4547">
        <w:rPr>
          <w:rFonts w:asciiTheme="majorHAnsi" w:eastAsiaTheme="minorHAnsi" w:hAnsiTheme="majorHAnsi"/>
          <w:b/>
          <w:spacing w:val="0"/>
          <w:sz w:val="44"/>
          <w:szCs w:val="44"/>
        </w:rPr>
        <w:t xml:space="preserve">         </w:t>
      </w:r>
    </w:p>
    <w:tbl>
      <w:tblPr>
        <w:tblStyle w:val="Tabellenraster"/>
        <w:tblW w:w="9246" w:type="dxa"/>
        <w:tblLook w:val="04A0" w:firstRow="1" w:lastRow="0" w:firstColumn="1" w:lastColumn="0" w:noHBand="0" w:noVBand="1"/>
      </w:tblPr>
      <w:tblGrid>
        <w:gridCol w:w="2835"/>
        <w:gridCol w:w="3768"/>
        <w:gridCol w:w="2643"/>
      </w:tblGrid>
      <w:tr w:rsidR="00796EF3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796EF3">
            <w:pPr>
              <w:rPr>
                <w:rFonts w:asciiTheme="majorHAnsi" w:hAnsiTheme="majorHAnsi"/>
                <w:color w:val="92D050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 xml:space="preserve">Fasnacht </w:t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2D706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Mo.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23.02.2026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2D706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– 12</w:t>
            </w:r>
            <w:r w:rsidR="00796EF3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796EF3" w:rsidRPr="003B5F64" w:rsidTr="00FD4413">
        <w:trPr>
          <w:trHeight w:val="327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796EF3" w:rsidRPr="003B5F64" w:rsidRDefault="00796EF3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727FB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Di.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24.02</w:t>
            </w:r>
            <w:r w:rsidR="00AD76A8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796EF3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08.00 – 19.00</w:t>
            </w:r>
          </w:p>
        </w:tc>
      </w:tr>
      <w:tr w:rsidR="00796EF3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796EF3" w:rsidRPr="003B5F64" w:rsidRDefault="00796EF3" w:rsidP="00974529">
            <w:pPr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796EF3" w:rsidRPr="003B5F64" w:rsidRDefault="000A4A3A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 xml:space="preserve">Mi.   </w:t>
            </w:r>
            <w:r w:rsidR="00974529">
              <w:rPr>
                <w:rFonts w:asciiTheme="majorHAnsi" w:hAnsiTheme="majorHAnsi"/>
                <w:sz w:val="28"/>
                <w:szCs w:val="28"/>
              </w:rPr>
              <w:t xml:space="preserve">  </w:t>
            </w:r>
            <w:r w:rsidR="00727FBA">
              <w:rPr>
                <w:rFonts w:asciiTheme="majorHAnsi" w:hAnsiTheme="majorHAnsi"/>
                <w:sz w:val="28"/>
                <w:szCs w:val="28"/>
              </w:rPr>
              <w:t>25.02</w:t>
            </w:r>
            <w:r w:rsidR="00AD76A8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615C9E" w:rsidRPr="003B5F64" w:rsidRDefault="000A4A3A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 xml:space="preserve">08.00 – </w:t>
            </w:r>
            <w:r w:rsidR="002D706C">
              <w:rPr>
                <w:rFonts w:asciiTheme="majorHAnsi" w:hAnsiTheme="majorHAnsi"/>
                <w:sz w:val="28"/>
                <w:szCs w:val="28"/>
              </w:rPr>
              <w:t>12</w:t>
            </w:r>
            <w:r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796EF3" w:rsidRPr="003B5F64" w:rsidTr="00FD4413">
        <w:trPr>
          <w:trHeight w:val="640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34045F" w:rsidRDefault="0034045F">
            <w:pPr>
              <w:ind w:left="-109"/>
              <w:rPr>
                <w:rFonts w:asciiTheme="majorHAnsi" w:hAnsiTheme="majorHAnsi"/>
                <w:color w:val="019AB4" w:themeColor="accent2"/>
                <w:sz w:val="28"/>
                <w:szCs w:val="28"/>
              </w:rPr>
            </w:pPr>
          </w:p>
          <w:p w:rsidR="00796EF3" w:rsidRPr="003B5F64" w:rsidRDefault="00796EF3">
            <w:pPr>
              <w:ind w:left="-109"/>
              <w:rPr>
                <w:rFonts w:asciiTheme="majorHAnsi" w:hAnsiTheme="majorHAnsi"/>
                <w:color w:val="019AB4" w:themeColor="accent2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 xml:space="preserve">Ostern </w:t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34045F" w:rsidRDefault="0034045F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796EF3" w:rsidRPr="003B5F64" w:rsidRDefault="00F326B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Do.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02</w:t>
            </w:r>
            <w:r w:rsidR="004E257B">
              <w:rPr>
                <w:rFonts w:asciiTheme="majorHAnsi" w:hAnsiTheme="majorHAnsi"/>
                <w:sz w:val="28"/>
                <w:szCs w:val="28"/>
              </w:rPr>
              <w:t>.04</w:t>
            </w:r>
            <w:r w:rsidR="00D04A5E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34045F" w:rsidRDefault="0034045F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796EF3" w:rsidRPr="003B5F64" w:rsidRDefault="00F326B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– 19</w:t>
            </w:r>
            <w:r w:rsidR="00796EF3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796EF3" w:rsidRPr="003B5F64" w:rsidTr="00FD4413">
        <w:trPr>
          <w:trHeight w:val="312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796EF3" w:rsidRPr="003B5F64" w:rsidRDefault="00796EF3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F326B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Fr.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03</w:t>
            </w:r>
            <w:r w:rsidR="004E257B">
              <w:rPr>
                <w:rFonts w:asciiTheme="majorHAnsi" w:hAnsiTheme="majorHAnsi"/>
                <w:sz w:val="28"/>
                <w:szCs w:val="28"/>
              </w:rPr>
              <w:t>.04</w:t>
            </w:r>
            <w:r w:rsidR="00D04A5E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796EF3" w:rsidRPr="003B5F64" w:rsidRDefault="00796EF3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C626AD" w:rsidRDefault="00F326B0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Sa.     04</w:t>
            </w:r>
            <w:r w:rsidR="004E257B">
              <w:rPr>
                <w:rFonts w:asciiTheme="majorHAnsi" w:hAnsiTheme="majorHAnsi"/>
                <w:sz w:val="28"/>
                <w:szCs w:val="28"/>
              </w:rPr>
              <w:t>.04</w:t>
            </w:r>
            <w:r w:rsidR="00D04A5E">
              <w:rPr>
                <w:rFonts w:asciiTheme="majorHAnsi" w:hAnsiTheme="majorHAnsi"/>
                <w:sz w:val="28"/>
                <w:szCs w:val="28"/>
              </w:rPr>
              <w:t>.2026</w:t>
            </w:r>
          </w:p>
          <w:p w:rsidR="008D3BE0" w:rsidRPr="003B5F64" w:rsidRDefault="00F326B0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So.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05</w:t>
            </w:r>
            <w:r w:rsidR="004E257B">
              <w:rPr>
                <w:rFonts w:asciiTheme="majorHAnsi" w:hAnsiTheme="majorHAnsi"/>
                <w:sz w:val="28"/>
                <w:szCs w:val="28"/>
              </w:rPr>
              <w:t>.04</w:t>
            </w:r>
            <w:r w:rsidR="00D04A5E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C626AD" w:rsidRDefault="000543BD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09.00 – 13</w:t>
            </w:r>
            <w:r w:rsidR="00C626AD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EA0DA9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Mo.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06</w:t>
            </w:r>
            <w:r w:rsidR="00583B42">
              <w:rPr>
                <w:rFonts w:asciiTheme="majorHAnsi" w:hAnsiTheme="majorHAnsi"/>
                <w:sz w:val="28"/>
                <w:szCs w:val="28"/>
              </w:rPr>
              <w:t>.04</w:t>
            </w:r>
            <w:r w:rsidR="00D04A5E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8D3BE0" w:rsidRPr="003B5F64" w:rsidTr="00FD4413">
        <w:trPr>
          <w:trHeight w:val="327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019AB4" w:themeColor="accent2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>1. Mai</w:t>
            </w: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ab/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37175A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Do</w:t>
            </w:r>
            <w:r w:rsidR="006F2C90">
              <w:rPr>
                <w:rFonts w:asciiTheme="majorHAnsi" w:hAnsiTheme="majorHAnsi"/>
                <w:sz w:val="28"/>
                <w:szCs w:val="28"/>
              </w:rPr>
              <w:t>.</w:t>
            </w:r>
            <w:r w:rsidR="006F2C90">
              <w:rPr>
                <w:rFonts w:asciiTheme="majorHAnsi" w:hAnsiTheme="majorHAnsi"/>
                <w:sz w:val="28"/>
                <w:szCs w:val="28"/>
              </w:rPr>
              <w:tab/>
              <w:t>30.04.2026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D04A5E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– 19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775F33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Fr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 xml:space="preserve">.  </w:t>
            </w:r>
            <w:r w:rsidR="00B47A1C"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 w:rsidR="0083621B"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 w:rsidR="00F5393B">
              <w:rPr>
                <w:rFonts w:asciiTheme="majorHAnsi" w:hAnsiTheme="majorHAnsi"/>
                <w:sz w:val="28"/>
                <w:szCs w:val="28"/>
              </w:rPr>
              <w:t xml:space="preserve">  </w:t>
            </w:r>
            <w:r w:rsidR="006F2C90">
              <w:rPr>
                <w:rFonts w:asciiTheme="majorHAnsi" w:hAnsiTheme="majorHAnsi"/>
                <w:sz w:val="28"/>
                <w:szCs w:val="28"/>
              </w:rPr>
              <w:t>01.05.2026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>Auffahrt</w:t>
            </w:r>
            <w:r w:rsidRPr="003B5F64">
              <w:rPr>
                <w:rFonts w:asciiTheme="majorHAnsi" w:hAnsiTheme="majorHAnsi"/>
                <w:color w:val="92D050"/>
                <w:sz w:val="28"/>
                <w:szCs w:val="28"/>
              </w:rPr>
              <w:tab/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FB1FFE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Mi.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13</w:t>
            </w:r>
            <w:r w:rsidR="00941502">
              <w:rPr>
                <w:rFonts w:asciiTheme="majorHAnsi" w:hAnsiTheme="majorHAnsi"/>
                <w:sz w:val="28"/>
                <w:szCs w:val="28"/>
              </w:rPr>
              <w:t>.05.2026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FB1FFE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– 19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 xml:space="preserve">.00 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ab/>
            </w:r>
          </w:p>
        </w:tc>
      </w:tr>
      <w:tr w:rsidR="008D3BE0" w:rsidRPr="003B5F64" w:rsidTr="00FD4413">
        <w:trPr>
          <w:trHeight w:val="327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FB1FFE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Do.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14</w:t>
            </w:r>
            <w:r w:rsidR="00941502">
              <w:rPr>
                <w:rFonts w:asciiTheme="majorHAnsi" w:hAnsiTheme="majorHAnsi"/>
                <w:sz w:val="28"/>
                <w:szCs w:val="28"/>
              </w:rPr>
              <w:t>.05.2026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 xml:space="preserve">Pfingsten </w:t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941502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Fr.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22.05.2026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941502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– 19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 xml:space="preserve">.00  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941502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Sa. 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23.05.2026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B87FAD" w:rsidP="008D3BE0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09.00 – 1</w:t>
            </w:r>
            <w:r w:rsidR="000543BD">
              <w:rPr>
                <w:rFonts w:asciiTheme="majorHAnsi" w:hAnsiTheme="majorHAnsi"/>
                <w:sz w:val="28"/>
                <w:szCs w:val="28"/>
              </w:rPr>
              <w:t>3.00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941502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So.</w:t>
            </w:r>
            <w:r>
              <w:rPr>
                <w:rFonts w:asciiTheme="majorHAnsi" w:hAnsiTheme="majorHAnsi"/>
                <w:sz w:val="28"/>
                <w:szCs w:val="28"/>
              </w:rPr>
              <w:tab/>
              <w:t>24.05.2026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27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  <w:p w:rsidR="00991677" w:rsidRPr="003B5F64" w:rsidRDefault="00991677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B81AB3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Mo. </w:t>
            </w:r>
            <w:r w:rsidR="00B93EAF">
              <w:rPr>
                <w:rFonts w:asciiTheme="majorHAnsi" w:hAnsiTheme="majorHAnsi"/>
                <w:sz w:val="28"/>
                <w:szCs w:val="28"/>
              </w:rPr>
              <w:t xml:space="preserve">   </w:t>
            </w:r>
            <w:r w:rsidR="00941502">
              <w:rPr>
                <w:rFonts w:asciiTheme="majorHAnsi" w:hAnsiTheme="majorHAnsi"/>
                <w:sz w:val="28"/>
                <w:szCs w:val="28"/>
              </w:rPr>
              <w:t>25.05.2026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4E1274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DC7AA6" w:rsidRDefault="008D3BE0" w:rsidP="00DC7AA6">
            <w:pPr>
              <w:pStyle w:val="Listenabsatz"/>
              <w:numPr>
                <w:ilvl w:val="0"/>
                <w:numId w:val="9"/>
              </w:numPr>
              <w:rPr>
                <w:rFonts w:asciiTheme="majorHAnsi" w:hAnsiTheme="majorHAnsi"/>
                <w:color w:val="92D050"/>
                <w:sz w:val="28"/>
                <w:szCs w:val="28"/>
              </w:rPr>
            </w:pPr>
            <w:r w:rsidRPr="00DC7AA6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 xml:space="preserve">August </w:t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F1757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Fr</w:t>
            </w:r>
            <w:r w:rsidR="00436BDF">
              <w:rPr>
                <w:rFonts w:asciiTheme="majorHAnsi" w:hAnsiTheme="majorHAnsi"/>
                <w:sz w:val="28"/>
                <w:szCs w:val="28"/>
              </w:rPr>
              <w:t xml:space="preserve">. </w:t>
            </w:r>
            <w:r w:rsidR="00436BDF">
              <w:rPr>
                <w:rFonts w:asciiTheme="majorHAnsi" w:hAnsiTheme="majorHAnsi"/>
                <w:sz w:val="28"/>
                <w:szCs w:val="28"/>
              </w:rPr>
              <w:tab/>
              <w:t>31.07</w:t>
            </w:r>
            <w:r w:rsidR="00A512D1">
              <w:rPr>
                <w:rFonts w:asciiTheme="majorHAnsi" w:hAnsiTheme="majorHAnsi"/>
                <w:sz w:val="28"/>
                <w:szCs w:val="28"/>
              </w:rPr>
              <w:t>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A512D1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08.00  – 19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132300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</w:t>
            </w:r>
            <w:r w:rsidR="00414B0D">
              <w:rPr>
                <w:rFonts w:asciiTheme="majorHAnsi" w:hAnsiTheme="majorHAnsi"/>
                <w:sz w:val="28"/>
                <w:szCs w:val="28"/>
              </w:rPr>
              <w:t>.</w:t>
            </w:r>
            <w:r w:rsidR="00414B0D">
              <w:rPr>
                <w:rFonts w:asciiTheme="majorHAnsi" w:hAnsiTheme="majorHAnsi"/>
                <w:sz w:val="28"/>
                <w:szCs w:val="28"/>
              </w:rPr>
              <w:tab/>
            </w:r>
            <w:r w:rsidR="00A512D1">
              <w:rPr>
                <w:rFonts w:asciiTheme="majorHAnsi" w:hAnsiTheme="majorHAnsi"/>
                <w:sz w:val="28"/>
                <w:szCs w:val="28"/>
              </w:rPr>
              <w:t>01.08.2026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8D3BE0" w:rsidRPr="003B5F64" w:rsidTr="00FD4413">
        <w:trPr>
          <w:trHeight w:val="327"/>
        </w:trPr>
        <w:tc>
          <w:tcPr>
            <w:tcW w:w="2835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>Weihnachten</w:t>
            </w:r>
            <w:r w:rsidRPr="003B5F64">
              <w:rPr>
                <w:rFonts w:asciiTheme="majorHAnsi" w:hAnsiTheme="majorHAnsi"/>
                <w:color w:val="92D050"/>
                <w:sz w:val="28"/>
                <w:szCs w:val="28"/>
              </w:rPr>
              <w:t xml:space="preserve"> </w:t>
            </w:r>
          </w:p>
        </w:tc>
        <w:tc>
          <w:tcPr>
            <w:tcW w:w="3768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1C4E5F" w:rsidP="0012180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Do.     </w:t>
            </w:r>
            <w:r w:rsidR="00063EC8">
              <w:rPr>
                <w:rFonts w:asciiTheme="majorHAnsi" w:hAnsiTheme="majorHAnsi"/>
                <w:sz w:val="28"/>
                <w:szCs w:val="28"/>
              </w:rPr>
              <w:t>24.12.2026</w:t>
            </w:r>
          </w:p>
        </w:tc>
        <w:tc>
          <w:tcPr>
            <w:tcW w:w="2643" w:type="dxa"/>
            <w:tcBorders>
              <w:top w:val="nil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0C43CA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08</w:t>
            </w:r>
            <w:r w:rsidR="00A512D1">
              <w:rPr>
                <w:rFonts w:asciiTheme="majorHAnsi" w:hAnsiTheme="majorHAnsi"/>
                <w:sz w:val="28"/>
                <w:szCs w:val="28"/>
              </w:rPr>
              <w:t>.00 – 12</w:t>
            </w:r>
            <w:r w:rsidR="008D3BE0" w:rsidRPr="003B5F64">
              <w:rPr>
                <w:rFonts w:asciiTheme="majorHAnsi" w:hAnsiTheme="majorHAnsi"/>
                <w:sz w:val="28"/>
                <w:szCs w:val="28"/>
              </w:rPr>
              <w:t xml:space="preserve">.00  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1C4E5F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Fr</w:t>
            </w:r>
            <w:r w:rsidR="000C43CA">
              <w:rPr>
                <w:rFonts w:asciiTheme="majorHAnsi" w:hAnsiTheme="majorHAnsi"/>
                <w:sz w:val="28"/>
                <w:szCs w:val="28"/>
              </w:rPr>
              <w:t>.</w:t>
            </w:r>
            <w:r w:rsidR="000C43CA">
              <w:rPr>
                <w:rFonts w:asciiTheme="majorHAnsi" w:hAnsiTheme="majorHAnsi"/>
                <w:sz w:val="28"/>
                <w:szCs w:val="28"/>
              </w:rPr>
              <w:tab/>
              <w:t>25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.12.2026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0C43CA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1C4E5F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</w:t>
            </w:r>
            <w:r w:rsidR="000C43CA">
              <w:rPr>
                <w:rFonts w:asciiTheme="majorHAnsi" w:hAnsiTheme="majorHAnsi"/>
                <w:sz w:val="28"/>
                <w:szCs w:val="28"/>
              </w:rPr>
              <w:t>.</w:t>
            </w:r>
            <w:r w:rsidR="000C43CA">
              <w:rPr>
                <w:rFonts w:asciiTheme="majorHAnsi" w:hAnsiTheme="majorHAnsi"/>
                <w:sz w:val="28"/>
                <w:szCs w:val="28"/>
              </w:rPr>
              <w:tab/>
              <w:t>26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.12.2026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8D3BE0" w:rsidP="008D3BE0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8D3BE0" w:rsidRPr="003B5F64" w:rsidTr="00FD4413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8D3BE0" w:rsidRPr="003B5F64" w:rsidRDefault="008D3BE0" w:rsidP="008D3BE0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20340C" w:rsidRPr="003B5F64" w:rsidRDefault="001C4E5F" w:rsidP="008D3BE0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So</w:t>
            </w:r>
            <w:r w:rsidR="000C43CA">
              <w:rPr>
                <w:rFonts w:asciiTheme="majorHAnsi" w:hAnsiTheme="majorHAnsi"/>
                <w:sz w:val="28"/>
                <w:szCs w:val="28"/>
              </w:rPr>
              <w:t>.</w:t>
            </w:r>
            <w:r w:rsidR="000C43CA">
              <w:rPr>
                <w:rFonts w:asciiTheme="majorHAnsi" w:hAnsiTheme="majorHAnsi"/>
                <w:sz w:val="28"/>
                <w:szCs w:val="28"/>
              </w:rPr>
              <w:tab/>
              <w:t>27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.12.2026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8D3BE0" w:rsidRPr="003B5F64" w:rsidRDefault="0002718C" w:rsidP="008D3BE0">
            <w:pPr>
              <w:rPr>
                <w:rFonts w:asciiTheme="majorHAnsi" w:hAnsiTheme="majorHAnsi"/>
                <w:sz w:val="28"/>
                <w:szCs w:val="28"/>
                <w:highlight w:val="yellow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09.00 – 13</w:t>
            </w:r>
            <w:r w:rsidR="005D33F3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20340C" w:rsidRPr="003B5F64" w:rsidTr="00DD6A21">
        <w:trPr>
          <w:trHeight w:val="6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0B1810" w:rsidRDefault="000B1810" w:rsidP="0020340C">
            <w:pPr>
              <w:ind w:left="-109"/>
              <w:rPr>
                <w:rFonts w:asciiTheme="majorHAnsi" w:hAnsiTheme="majorHAnsi"/>
                <w:color w:val="019AB4" w:themeColor="accent2"/>
                <w:sz w:val="28"/>
                <w:szCs w:val="28"/>
              </w:rPr>
            </w:pPr>
          </w:p>
          <w:p w:rsidR="0020340C" w:rsidRPr="003B5F64" w:rsidRDefault="008B7F37" w:rsidP="0020340C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  <w:r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>Neujahr 2026</w:t>
            </w:r>
            <w:r w:rsidR="00144A00"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 xml:space="preserve"> </w:t>
            </w:r>
            <w:r>
              <w:rPr>
                <w:rFonts w:asciiTheme="majorHAnsi" w:hAnsiTheme="majorHAnsi"/>
                <w:color w:val="019AB4" w:themeColor="accent2"/>
                <w:sz w:val="28"/>
                <w:szCs w:val="28"/>
              </w:rPr>
              <w:t>-2027</w:t>
            </w: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0B1810" w:rsidRDefault="000B1810" w:rsidP="0020340C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20340C" w:rsidRPr="003B5F64" w:rsidRDefault="00144A00" w:rsidP="0020340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Do</w:t>
            </w:r>
            <w:r w:rsidR="00C86F52">
              <w:rPr>
                <w:rFonts w:asciiTheme="majorHAnsi" w:hAnsiTheme="majorHAnsi"/>
                <w:sz w:val="28"/>
                <w:szCs w:val="28"/>
              </w:rPr>
              <w:t xml:space="preserve">.  </w:t>
            </w:r>
            <w:r w:rsidR="00C86F52">
              <w:rPr>
                <w:rFonts w:asciiTheme="majorHAnsi" w:hAnsiTheme="majorHAnsi"/>
                <w:sz w:val="28"/>
                <w:szCs w:val="28"/>
              </w:rPr>
              <w:tab/>
              <w:t>31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.12.2026</w:t>
            </w:r>
            <w:r w:rsidR="0020340C" w:rsidRPr="003B5F64">
              <w:rPr>
                <w:rFonts w:asciiTheme="majorHAnsi" w:hAnsiTheme="majorHAnsi"/>
                <w:sz w:val="28"/>
                <w:szCs w:val="28"/>
              </w:rPr>
              <w:t xml:space="preserve">     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0B1810" w:rsidRDefault="000B1810" w:rsidP="0020340C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20340C" w:rsidRPr="003B5F64" w:rsidRDefault="00F40FAB" w:rsidP="0020340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</w:t>
            </w:r>
            <w:r w:rsidR="00E84956">
              <w:rPr>
                <w:rFonts w:asciiTheme="majorHAnsi" w:hAnsiTheme="majorHAnsi"/>
                <w:sz w:val="28"/>
                <w:szCs w:val="28"/>
              </w:rPr>
              <w:t>.00 – 19</w:t>
            </w:r>
            <w:bookmarkStart w:id="0" w:name="_GoBack"/>
            <w:bookmarkEnd w:id="0"/>
            <w:r w:rsidR="0020340C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  <w:tr w:rsidR="0020340C" w:rsidRPr="003B5F64" w:rsidTr="00DD6A21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0340C" w:rsidRPr="003B5F64" w:rsidRDefault="0020340C" w:rsidP="0020340C">
            <w:pPr>
              <w:ind w:left="-109"/>
              <w:rPr>
                <w:rFonts w:asciiTheme="majorHAnsi" w:hAnsiTheme="majorHAnsi"/>
                <w:color w:val="019AB4" w:themeColor="accent2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20340C" w:rsidRPr="003B5F64" w:rsidRDefault="00144A00" w:rsidP="0020340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Fr</w:t>
            </w:r>
            <w:r w:rsidR="00C86F52">
              <w:rPr>
                <w:rFonts w:asciiTheme="majorHAnsi" w:hAnsiTheme="majorHAnsi"/>
                <w:sz w:val="28"/>
                <w:szCs w:val="28"/>
              </w:rPr>
              <w:t>.</w:t>
            </w:r>
            <w:r w:rsidR="00C86F52">
              <w:rPr>
                <w:rFonts w:asciiTheme="majorHAnsi" w:hAnsiTheme="majorHAnsi"/>
                <w:sz w:val="28"/>
                <w:szCs w:val="28"/>
              </w:rPr>
              <w:tab/>
              <w:t>01.01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.2027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:rsidR="0020340C" w:rsidRPr="003B5F64" w:rsidRDefault="00C86F52" w:rsidP="0020340C">
            <w:pPr>
              <w:rPr>
                <w:rFonts w:asciiTheme="majorHAnsi" w:hAnsiTheme="majorHAnsi"/>
                <w:sz w:val="28"/>
                <w:szCs w:val="28"/>
              </w:rPr>
            </w:pPr>
            <w:r w:rsidRPr="003B5F64">
              <w:rPr>
                <w:rFonts w:asciiTheme="majorHAnsi" w:hAnsiTheme="majorHAnsi"/>
                <w:sz w:val="28"/>
                <w:szCs w:val="28"/>
              </w:rPr>
              <w:t>Geschlossen</w:t>
            </w:r>
          </w:p>
        </w:tc>
      </w:tr>
      <w:tr w:rsidR="0020340C" w:rsidRPr="003B5F64" w:rsidTr="00DD6A21">
        <w:trPr>
          <w:trHeight w:val="312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20340C" w:rsidRPr="003B5F64" w:rsidRDefault="0020340C" w:rsidP="0020340C">
            <w:pPr>
              <w:ind w:left="-109"/>
              <w:rPr>
                <w:rFonts w:asciiTheme="majorHAnsi" w:hAnsiTheme="majorHAnsi"/>
                <w:color w:val="92D050"/>
                <w:sz w:val="28"/>
                <w:szCs w:val="28"/>
              </w:rPr>
            </w:pPr>
          </w:p>
        </w:tc>
        <w:tc>
          <w:tcPr>
            <w:tcW w:w="37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20340C" w:rsidRPr="003B5F64" w:rsidRDefault="00144A00" w:rsidP="0020340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</w:t>
            </w:r>
            <w:r w:rsidR="0020340C" w:rsidRPr="003B5F64">
              <w:rPr>
                <w:rFonts w:asciiTheme="majorHAnsi" w:hAnsiTheme="majorHAnsi"/>
                <w:sz w:val="28"/>
                <w:szCs w:val="28"/>
              </w:rPr>
              <w:t xml:space="preserve">.  </w:t>
            </w:r>
            <w:r w:rsidR="0020340C"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 w:rsidR="00C86F52"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 w:rsidR="00C86F52">
              <w:rPr>
                <w:rFonts w:asciiTheme="majorHAnsi" w:hAnsiTheme="majorHAnsi"/>
                <w:sz w:val="28"/>
                <w:szCs w:val="28"/>
              </w:rPr>
              <w:t>02</w:t>
            </w:r>
            <w:r w:rsidR="00063EC8">
              <w:rPr>
                <w:rFonts w:asciiTheme="majorHAnsi" w:hAnsiTheme="majorHAnsi"/>
                <w:sz w:val="28"/>
                <w:szCs w:val="28"/>
              </w:rPr>
              <w:t>.01.2027</w:t>
            </w:r>
          </w:p>
        </w:tc>
        <w:tc>
          <w:tcPr>
            <w:tcW w:w="264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hideMark/>
          </w:tcPr>
          <w:p w:rsidR="0020340C" w:rsidRPr="003B5F64" w:rsidRDefault="00144A00" w:rsidP="0020340C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09</w:t>
            </w:r>
            <w:r w:rsidR="00C86F52" w:rsidRPr="003B5F64">
              <w:rPr>
                <w:rFonts w:asciiTheme="majorHAnsi" w:hAnsiTheme="majorHAnsi"/>
                <w:sz w:val="28"/>
                <w:szCs w:val="28"/>
              </w:rPr>
              <w:t xml:space="preserve">.00 – </w:t>
            </w:r>
            <w:r>
              <w:rPr>
                <w:rFonts w:asciiTheme="majorHAnsi" w:hAnsiTheme="majorHAnsi"/>
                <w:sz w:val="28"/>
                <w:szCs w:val="28"/>
              </w:rPr>
              <w:t>13</w:t>
            </w:r>
            <w:r w:rsidR="00C86F52" w:rsidRPr="003B5F64">
              <w:rPr>
                <w:rFonts w:asciiTheme="majorHAnsi" w:hAnsiTheme="majorHAnsi"/>
                <w:sz w:val="28"/>
                <w:szCs w:val="28"/>
              </w:rPr>
              <w:t>.00</w:t>
            </w:r>
          </w:p>
        </w:tc>
      </w:tr>
    </w:tbl>
    <w:p w:rsidR="002120B7" w:rsidRPr="003B5F64" w:rsidRDefault="002120B7" w:rsidP="002120B7">
      <w:pPr>
        <w:rPr>
          <w:sz w:val="28"/>
          <w:szCs w:val="28"/>
        </w:rPr>
      </w:pPr>
    </w:p>
    <w:sectPr w:rsidR="002120B7" w:rsidRPr="003B5F64" w:rsidSect="00C018CB">
      <w:headerReference w:type="default" r:id="rId11"/>
      <w:footerReference w:type="default" r:id="rId12"/>
      <w:pgSz w:w="11906" w:h="16838"/>
      <w:pgMar w:top="907" w:right="1985" w:bottom="1134" w:left="680" w:header="284" w:footer="284" w:gutter="0"/>
      <w:cols w:space="708"/>
      <w:docGrid w:linePitch="5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6EF3" w:rsidRDefault="00796EF3" w:rsidP="00F91D37">
      <w:pPr>
        <w:spacing w:line="240" w:lineRule="auto"/>
      </w:pPr>
      <w:r>
        <w:separator/>
      </w:r>
    </w:p>
  </w:endnote>
  <w:endnote w:type="continuationSeparator" w:id="0">
    <w:p w:rsidR="00796EF3" w:rsidRDefault="00796EF3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charset w:val="00"/>
    <w:family w:val="swiss"/>
    <w:pitch w:val="variable"/>
    <w:sig w:usb0="8000008F" w:usb1="10002042" w:usb2="00000000" w:usb3="00000000" w:csb0="0000009B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 Light">
    <w:panose1 w:val="020B0403030403020204"/>
    <w:charset w:val="00"/>
    <w:family w:val="swiss"/>
    <w:pitch w:val="variable"/>
    <w:sig w:usb0="600002F7" w:usb1="00000003" w:usb2="00000000" w:usb3="00000000" w:csb0="0000019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buntu Light">
    <w:panose1 w:val="020B0304030602030204"/>
    <w:charset w:val="00"/>
    <w:family w:val="swiss"/>
    <w:pitch w:val="variable"/>
    <w:sig w:usb0="E00002FF" w:usb1="5000205B" w:usb2="00000000" w:usb3="00000000" w:csb0="0000009F" w:csb1="00000000"/>
  </w:font>
  <w:font w:name="Ubuntu">
    <w:panose1 w:val="020B0804030602030204"/>
    <w:charset w:val="00"/>
    <w:family w:val="swiss"/>
    <w:pitch w:val="variable"/>
    <w:sig w:usb0="E00002FF" w:usb1="5000205B" w:usb2="00000000" w:usb3="00000000" w:csb0="0000009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0214" w:rsidRPr="004B6659" w:rsidRDefault="00C8528F" w:rsidP="004B6659">
    <w:pPr>
      <w:pStyle w:val="Fu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8479" behindDoc="0" locked="1" layoutInCell="1" allowOverlap="1" wp14:anchorId="223AE833" wp14:editId="7E3D7F80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986400" cy="756000"/>
              <wp:effectExtent l="0" t="0" r="4445" b="0"/>
              <wp:wrapNone/>
              <wp:docPr id="42" name="Gruppieren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86400" cy="756000"/>
                        <a:chOff x="0" y="0"/>
                        <a:chExt cx="986916" cy="757571"/>
                      </a:xfrm>
                    </wpg:grpSpPr>
                    <pic:pic xmlns:pic="http://schemas.openxmlformats.org/drawingml/2006/picture">
                      <pic:nvPicPr>
                        <pic:cNvPr id="12" name="Grafik 1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14350" cy="35941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3" name="Rechteck 13"/>
                      <wps:cNvSpPr/>
                      <wps:spPr>
                        <a:xfrm>
                          <a:off x="842916" y="613571"/>
                          <a:ext cx="144000" cy="14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15E32D7" id="Gruppieren 42" o:spid="_x0000_s1026" style="position:absolute;margin-left:26.45pt;margin-top:0;width:77.65pt;height:59.55pt;z-index:251668479;mso-position-horizontal:right;mso-position-horizontal-relative:page;mso-position-vertical:bottom;mso-position-vertical-relative:page;mso-width-relative:margin;mso-height-relative:margin" coordsize="9869,7575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2" o:spid="_x0000_s1027" type="#_x0000_t75" style="position:absolute;width:5143;height:3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">
                <v:imagedata r:id="rId2" o:title=""/>
                <v:path arrowok="t"/>
              </v:shape>
              <v:rect id="Rechteck 13" o:spid="_x0000_s1028" style="position:absolute;left:8429;top:6135;width:1440;height:14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" filled="f" stroked="f" strokeweight="2pt"/>
              <w10:wrap anchorx="page" anchory="page"/>
              <w10:anchorlock/>
            </v:group>
          </w:pict>
        </mc:Fallback>
      </mc:AlternateContent>
    </w: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2335" behindDoc="0" locked="1" layoutInCell="1" allowOverlap="1" wp14:anchorId="10C5EB12" wp14:editId="539468FB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965600" cy="946800"/>
              <wp:effectExtent l="0" t="0" r="0" b="0"/>
              <wp:wrapNone/>
              <wp:docPr id="39" name="Gruppieren 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65600" cy="946800"/>
                        <a:chOff x="0" y="0"/>
                        <a:chExt cx="1965481" cy="946204"/>
                      </a:xfrm>
                    </wpg:grpSpPr>
                    <pic:pic xmlns:pic="http://schemas.openxmlformats.org/drawingml/2006/picture">
                      <pic:nvPicPr>
                        <pic:cNvPr id="7" name="Grafik 7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31956" y="0"/>
                          <a:ext cx="1533525" cy="5397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9" name="Rechteck 9"/>
                      <wps:cNvSpPr/>
                      <wps:spPr>
                        <a:xfrm>
                          <a:off x="0" y="802204"/>
                          <a:ext cx="144000" cy="14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61C4BEB" id="Gruppieren 39" o:spid="_x0000_s1026" style="position:absolute;margin-left:0;margin-top:0;width:154.75pt;height:74.55pt;z-index:251662335;mso-position-horizontal:left;mso-position-horizontal-relative:page;mso-position-vertical:bottom;mso-position-vertical-relative:page;mso-width-relative:margin;mso-height-relative:margin" coordsize="19654,946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">
              <v:shape id="Grafik 7" o:spid="_x0000_s1027" type="#_x0000_t75" style="position:absolute;left:4319;width:15335;height:5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">
                <v:imagedata r:id="rId4" o:title=""/>
                <v:path arrowok="t"/>
              </v:shape>
              <v:rect id="Rechteck 9" o:spid="_x0000_s1028" style="position:absolute;top:8022;width:1440;height:14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" filled="f" stroked="f" strokeweight="2pt"/>
              <w10:wrap anchorx="page" anchory="page"/>
              <w10:anchorlock/>
            </v:group>
          </w:pict>
        </mc:Fallback>
      </mc:AlternateContent>
    </w:r>
  </w:p>
  <w:p w:rsidR="006C62E1" w:rsidRPr="00C5396D" w:rsidRDefault="006C62E1" w:rsidP="004B6659">
    <w:pPr>
      <w:pStyle w:val="Fuzeile"/>
      <w:rPr>
        <w:color w:val="FFFFFF" w:themeColor="background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6EF3" w:rsidRDefault="00796EF3" w:rsidP="00F91D37">
      <w:pPr>
        <w:spacing w:line="240" w:lineRule="auto"/>
      </w:pPr>
      <w:r>
        <w:separator/>
      </w:r>
    </w:p>
  </w:footnote>
  <w:footnote w:type="continuationSeparator" w:id="0">
    <w:p w:rsidR="00796EF3" w:rsidRDefault="00796EF3" w:rsidP="00F91D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0214" w:rsidRDefault="00240214" w:rsidP="00D00E26">
    <w:pPr>
      <w:pStyle w:val="Kopfzeile"/>
    </w:pPr>
  </w:p>
  <w:p w:rsidR="005C6148" w:rsidRPr="00C5396D" w:rsidRDefault="005C6148" w:rsidP="00D00E26">
    <w:pPr>
      <w:pStyle w:val="Kopfzeile"/>
      <w:rPr>
        <w:color w:val="FFFFFF" w:themeColor="background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03ACC"/>
    <w:multiLevelType w:val="hybridMultilevel"/>
    <w:tmpl w:val="50F4387A"/>
    <w:lvl w:ilvl="0" w:tplc="BCB05E2C">
      <w:start w:val="1"/>
      <w:numFmt w:val="decimal"/>
      <w:lvlText w:val="%1."/>
      <w:lvlJc w:val="left"/>
      <w:pPr>
        <w:ind w:left="251" w:hanging="360"/>
      </w:pPr>
      <w:rPr>
        <w:rFonts w:hint="default"/>
        <w:color w:val="019AB4" w:themeColor="accent2"/>
      </w:rPr>
    </w:lvl>
    <w:lvl w:ilvl="1" w:tplc="08070019" w:tentative="1">
      <w:start w:val="1"/>
      <w:numFmt w:val="lowerLetter"/>
      <w:lvlText w:val="%2."/>
      <w:lvlJc w:val="left"/>
      <w:pPr>
        <w:ind w:left="971" w:hanging="360"/>
      </w:pPr>
    </w:lvl>
    <w:lvl w:ilvl="2" w:tplc="0807001B" w:tentative="1">
      <w:start w:val="1"/>
      <w:numFmt w:val="lowerRoman"/>
      <w:lvlText w:val="%3."/>
      <w:lvlJc w:val="right"/>
      <w:pPr>
        <w:ind w:left="1691" w:hanging="180"/>
      </w:pPr>
    </w:lvl>
    <w:lvl w:ilvl="3" w:tplc="0807000F" w:tentative="1">
      <w:start w:val="1"/>
      <w:numFmt w:val="decimal"/>
      <w:lvlText w:val="%4."/>
      <w:lvlJc w:val="left"/>
      <w:pPr>
        <w:ind w:left="2411" w:hanging="360"/>
      </w:pPr>
    </w:lvl>
    <w:lvl w:ilvl="4" w:tplc="08070019" w:tentative="1">
      <w:start w:val="1"/>
      <w:numFmt w:val="lowerLetter"/>
      <w:lvlText w:val="%5."/>
      <w:lvlJc w:val="left"/>
      <w:pPr>
        <w:ind w:left="3131" w:hanging="360"/>
      </w:pPr>
    </w:lvl>
    <w:lvl w:ilvl="5" w:tplc="0807001B" w:tentative="1">
      <w:start w:val="1"/>
      <w:numFmt w:val="lowerRoman"/>
      <w:lvlText w:val="%6."/>
      <w:lvlJc w:val="right"/>
      <w:pPr>
        <w:ind w:left="3851" w:hanging="180"/>
      </w:pPr>
    </w:lvl>
    <w:lvl w:ilvl="6" w:tplc="0807000F" w:tentative="1">
      <w:start w:val="1"/>
      <w:numFmt w:val="decimal"/>
      <w:lvlText w:val="%7."/>
      <w:lvlJc w:val="left"/>
      <w:pPr>
        <w:ind w:left="4571" w:hanging="360"/>
      </w:pPr>
    </w:lvl>
    <w:lvl w:ilvl="7" w:tplc="08070019" w:tentative="1">
      <w:start w:val="1"/>
      <w:numFmt w:val="lowerLetter"/>
      <w:lvlText w:val="%8."/>
      <w:lvlJc w:val="left"/>
      <w:pPr>
        <w:ind w:left="5291" w:hanging="360"/>
      </w:pPr>
    </w:lvl>
    <w:lvl w:ilvl="8" w:tplc="0807001B" w:tentative="1">
      <w:start w:val="1"/>
      <w:numFmt w:val="lowerRoman"/>
      <w:lvlText w:val="%9."/>
      <w:lvlJc w:val="right"/>
      <w:pPr>
        <w:ind w:left="6011" w:hanging="180"/>
      </w:pPr>
    </w:lvl>
  </w:abstractNum>
  <w:abstractNum w:abstractNumId="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B59EB"/>
    <w:multiLevelType w:val="multilevel"/>
    <w:tmpl w:val="20A4A11C"/>
    <w:lvl w:ilvl="0">
      <w:start w:val="1"/>
      <w:numFmt w:val="bullet"/>
      <w:pStyle w:val="Aufzhlungregular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auto"/>
      </w:rPr>
    </w:lvl>
    <w:lvl w:ilvl="1">
      <w:start w:val="1"/>
      <w:numFmt w:val="bullet"/>
      <w:pStyle w:val="Aufzhlung1Spital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76A50E" w:themeColor="accent1"/>
      </w:rPr>
    </w:lvl>
    <w:lvl w:ilvl="2">
      <w:start w:val="1"/>
      <w:numFmt w:val="bullet"/>
      <w:pStyle w:val="Aufzhlung2Bewegung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019AB4" w:themeColor="accent2"/>
      </w:rPr>
    </w:lvl>
    <w:lvl w:ilvl="3">
      <w:start w:val="1"/>
      <w:numFmt w:val="bullet"/>
      <w:pStyle w:val="Aufzhlung3Reha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014682" w:themeColor="accent3"/>
      </w:rPr>
    </w:lvl>
    <w:lvl w:ilvl="4">
      <w:start w:val="1"/>
      <w:numFmt w:val="bullet"/>
      <w:pStyle w:val="Aufzhlung4Schwangerschaft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EB4C4F" w:themeColor="accent4"/>
      </w:rPr>
    </w:lvl>
    <w:lvl w:ilvl="5">
      <w:start w:val="1"/>
      <w:numFmt w:val="bullet"/>
      <w:pStyle w:val="Aufzhlung5Frauenmedizin"/>
      <w:lvlText w:val=""/>
      <w:lvlJc w:val="left"/>
      <w:pPr>
        <w:ind w:left="340" w:hanging="340"/>
      </w:pPr>
      <w:rPr>
        <w:rFonts w:ascii="Wingdings 2" w:hAnsi="Wingdings 2" w:cs="Times New Roman" w:hint="default"/>
        <w:color w:val="6F1A61" w:themeColor="accent5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37EB6223"/>
    <w:multiLevelType w:val="multilevel"/>
    <w:tmpl w:val="6E3C7868"/>
    <w:lvl w:ilvl="0">
      <w:start w:val="1"/>
      <w:numFmt w:val="bullet"/>
      <w:pStyle w:val="Aufzhlunggrossregular"/>
      <w:lvlText w:val=""/>
      <w:lvlJc w:val="left"/>
      <w:pPr>
        <w:ind w:left="737" w:hanging="737"/>
      </w:pPr>
      <w:rPr>
        <w:rFonts w:ascii="Wingdings 2" w:hAnsi="Wingdings 2" w:cs="Times New Roman" w:hint="default"/>
      </w:rPr>
    </w:lvl>
    <w:lvl w:ilvl="1">
      <w:start w:val="1"/>
      <w:numFmt w:val="bullet"/>
      <w:pStyle w:val="Aufzhlunggross1Spital"/>
      <w:lvlText w:val=""/>
      <w:lvlJc w:val="left"/>
      <w:pPr>
        <w:ind w:left="737" w:hanging="737"/>
      </w:pPr>
      <w:rPr>
        <w:rFonts w:ascii="Wingdings 2" w:hAnsi="Wingdings 2" w:cs="Times New Roman" w:hint="default"/>
        <w:color w:val="76A50E" w:themeColor="accent1"/>
      </w:rPr>
    </w:lvl>
    <w:lvl w:ilvl="2">
      <w:start w:val="1"/>
      <w:numFmt w:val="bullet"/>
      <w:pStyle w:val="Aufzhlunggross2Bewegung"/>
      <w:lvlText w:val=""/>
      <w:lvlJc w:val="left"/>
      <w:pPr>
        <w:ind w:left="737" w:hanging="737"/>
      </w:pPr>
      <w:rPr>
        <w:rFonts w:ascii="Wingdings 2" w:hAnsi="Wingdings 2" w:cs="Times New Roman" w:hint="default"/>
        <w:color w:val="019AB4" w:themeColor="accent2"/>
      </w:rPr>
    </w:lvl>
    <w:lvl w:ilvl="3">
      <w:start w:val="1"/>
      <w:numFmt w:val="bullet"/>
      <w:pStyle w:val="Aufzhlunggross3Reha"/>
      <w:lvlText w:val=""/>
      <w:lvlJc w:val="left"/>
      <w:pPr>
        <w:ind w:left="737" w:hanging="737"/>
      </w:pPr>
      <w:rPr>
        <w:rFonts w:ascii="Wingdings 2" w:hAnsi="Wingdings 2" w:cs="Times New Roman" w:hint="default"/>
        <w:color w:val="014682" w:themeColor="accent3"/>
      </w:rPr>
    </w:lvl>
    <w:lvl w:ilvl="4">
      <w:start w:val="1"/>
      <w:numFmt w:val="bullet"/>
      <w:pStyle w:val="Aufzhlunggross4Schwangerschaft"/>
      <w:lvlText w:val=""/>
      <w:lvlJc w:val="left"/>
      <w:pPr>
        <w:ind w:left="737" w:hanging="737"/>
      </w:pPr>
      <w:rPr>
        <w:rFonts w:ascii="Wingdings 2" w:hAnsi="Wingdings 2" w:cs="Times New Roman" w:hint="default"/>
        <w:color w:val="EB4C4F" w:themeColor="accent4"/>
      </w:rPr>
    </w:lvl>
    <w:lvl w:ilvl="5">
      <w:start w:val="1"/>
      <w:numFmt w:val="bullet"/>
      <w:pStyle w:val="Aufzhlunggross5Frauenmedizin"/>
      <w:lvlText w:val=""/>
      <w:lvlJc w:val="left"/>
      <w:pPr>
        <w:ind w:left="737" w:hanging="737"/>
      </w:pPr>
      <w:rPr>
        <w:rFonts w:ascii="Wingdings 2" w:hAnsi="Wingdings 2" w:cs="Times New Roman" w:hint="default"/>
        <w:color w:val="6F1A61" w:themeColor="accent5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4C0D46FD"/>
    <w:multiLevelType w:val="multilevel"/>
    <w:tmpl w:val="3B4E87BE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883594B"/>
    <w:multiLevelType w:val="hybridMultilevel"/>
    <w:tmpl w:val="8BFA5E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E06DE1"/>
    <w:multiLevelType w:val="multilevel"/>
    <w:tmpl w:val="D012E9A8"/>
    <w:lvl w:ilvl="0">
      <w:start w:val="1"/>
      <w:numFmt w:val="bullet"/>
      <w:pStyle w:val="Aufzhlung1"/>
      <w:lvlText w:val="‒"/>
      <w:lvlJc w:val="left"/>
      <w:pPr>
        <w:ind w:left="284" w:hanging="284"/>
      </w:pPr>
      <w:rPr>
        <w:rFonts w:ascii="Arial" w:hAnsi="Arial" w:cs="Arial" w:hint="default"/>
      </w:rPr>
    </w:lvl>
    <w:lvl w:ilvl="1">
      <w:start w:val="1"/>
      <w:numFmt w:val="bullet"/>
      <w:pStyle w:val="Aufzhlung2"/>
      <w:lvlText w:val="‒"/>
      <w:lvlJc w:val="left"/>
      <w:pPr>
        <w:ind w:left="567" w:hanging="283"/>
      </w:pPr>
      <w:rPr>
        <w:rFonts w:ascii="Arial" w:hAnsi="Arial" w:cs="Arial" w:hint="default"/>
      </w:rPr>
    </w:lvl>
    <w:lvl w:ilvl="2">
      <w:start w:val="1"/>
      <w:numFmt w:val="bullet"/>
      <w:pStyle w:val="Aufzhlung3"/>
      <w:lvlText w:val="‒"/>
      <w:lvlJc w:val="left"/>
      <w:pPr>
        <w:ind w:left="851" w:hanging="284"/>
      </w:pPr>
      <w:rPr>
        <w:rFonts w:ascii="Arial" w:hAnsi="Arial" w:cs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5"/>
  </w:num>
  <w:num w:numId="5">
    <w:abstractNumId w:val="1"/>
  </w:num>
  <w:num w:numId="6">
    <w:abstractNumId w:val="4"/>
  </w:num>
  <w:num w:numId="7">
    <w:abstractNumId w:val="3"/>
  </w:num>
  <w:num w:numId="8">
    <w:abstractNumId w:val="7"/>
  </w:num>
  <w:num w:numId="9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de-CH" w:vendorID="64" w:dllVersion="131078" w:nlCheck="1" w:checkStyle="0"/>
  <w:proofState w:spelling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EF3"/>
    <w:rsid w:val="00002978"/>
    <w:rsid w:val="00004434"/>
    <w:rsid w:val="0001010F"/>
    <w:rsid w:val="00017DAB"/>
    <w:rsid w:val="00025CEC"/>
    <w:rsid w:val="000266B7"/>
    <w:rsid w:val="0002718C"/>
    <w:rsid w:val="000306D9"/>
    <w:rsid w:val="00032B92"/>
    <w:rsid w:val="000347D9"/>
    <w:rsid w:val="000409C8"/>
    <w:rsid w:val="00041700"/>
    <w:rsid w:val="0004175E"/>
    <w:rsid w:val="000479A0"/>
    <w:rsid w:val="000512BA"/>
    <w:rsid w:val="000543BD"/>
    <w:rsid w:val="00063BC2"/>
    <w:rsid w:val="00063EC8"/>
    <w:rsid w:val="000701F1"/>
    <w:rsid w:val="00071780"/>
    <w:rsid w:val="000803EB"/>
    <w:rsid w:val="00084EC9"/>
    <w:rsid w:val="00090380"/>
    <w:rsid w:val="000937CB"/>
    <w:rsid w:val="00096E8E"/>
    <w:rsid w:val="000A1884"/>
    <w:rsid w:val="000A24EC"/>
    <w:rsid w:val="000A2660"/>
    <w:rsid w:val="000A4A3A"/>
    <w:rsid w:val="000B1810"/>
    <w:rsid w:val="000B183F"/>
    <w:rsid w:val="000B1A65"/>
    <w:rsid w:val="000B595D"/>
    <w:rsid w:val="000C43CA"/>
    <w:rsid w:val="000C49C1"/>
    <w:rsid w:val="000D1743"/>
    <w:rsid w:val="000D1BB6"/>
    <w:rsid w:val="000E4817"/>
    <w:rsid w:val="000E7543"/>
    <w:rsid w:val="000E756F"/>
    <w:rsid w:val="000F1D2B"/>
    <w:rsid w:val="0010021F"/>
    <w:rsid w:val="00102345"/>
    <w:rsid w:val="001026C9"/>
    <w:rsid w:val="00106688"/>
    <w:rsid w:val="00107F09"/>
    <w:rsid w:val="001134C7"/>
    <w:rsid w:val="00113CB8"/>
    <w:rsid w:val="0012151C"/>
    <w:rsid w:val="0012180A"/>
    <w:rsid w:val="00127BBA"/>
    <w:rsid w:val="00132300"/>
    <w:rsid w:val="00133CFB"/>
    <w:rsid w:val="001375AB"/>
    <w:rsid w:val="00140FDC"/>
    <w:rsid w:val="00144122"/>
    <w:rsid w:val="00144A00"/>
    <w:rsid w:val="00145E6F"/>
    <w:rsid w:val="0014620F"/>
    <w:rsid w:val="001514C0"/>
    <w:rsid w:val="00154677"/>
    <w:rsid w:val="00157ECA"/>
    <w:rsid w:val="001601B2"/>
    <w:rsid w:val="0016272F"/>
    <w:rsid w:val="00162F67"/>
    <w:rsid w:val="0016774B"/>
    <w:rsid w:val="00167916"/>
    <w:rsid w:val="00170E60"/>
    <w:rsid w:val="00171870"/>
    <w:rsid w:val="001758DE"/>
    <w:rsid w:val="00175E06"/>
    <w:rsid w:val="001911F8"/>
    <w:rsid w:val="00192572"/>
    <w:rsid w:val="001A198B"/>
    <w:rsid w:val="001A3606"/>
    <w:rsid w:val="001A43BD"/>
    <w:rsid w:val="001C1A36"/>
    <w:rsid w:val="001C4E5F"/>
    <w:rsid w:val="001E73F4"/>
    <w:rsid w:val="001F4A7E"/>
    <w:rsid w:val="001F4B8C"/>
    <w:rsid w:val="001F4F9B"/>
    <w:rsid w:val="0020340C"/>
    <w:rsid w:val="00206C19"/>
    <w:rsid w:val="002120B7"/>
    <w:rsid w:val="00224111"/>
    <w:rsid w:val="00224744"/>
    <w:rsid w:val="002253E7"/>
    <w:rsid w:val="0022685B"/>
    <w:rsid w:val="0023018C"/>
    <w:rsid w:val="0023205B"/>
    <w:rsid w:val="002326FF"/>
    <w:rsid w:val="00240214"/>
    <w:rsid w:val="002466D7"/>
    <w:rsid w:val="00247905"/>
    <w:rsid w:val="0025493A"/>
    <w:rsid w:val="0025644A"/>
    <w:rsid w:val="00267F71"/>
    <w:rsid w:val="00271F0D"/>
    <w:rsid w:val="002726D9"/>
    <w:rsid w:val="00273EBC"/>
    <w:rsid w:val="00274D86"/>
    <w:rsid w:val="002808DD"/>
    <w:rsid w:val="00283995"/>
    <w:rsid w:val="00290E37"/>
    <w:rsid w:val="00292375"/>
    <w:rsid w:val="00292FDB"/>
    <w:rsid w:val="002938F1"/>
    <w:rsid w:val="0029713F"/>
    <w:rsid w:val="002A1BCD"/>
    <w:rsid w:val="002B551B"/>
    <w:rsid w:val="002B56FD"/>
    <w:rsid w:val="002C129A"/>
    <w:rsid w:val="002C163B"/>
    <w:rsid w:val="002D272F"/>
    <w:rsid w:val="002D38AE"/>
    <w:rsid w:val="002D706C"/>
    <w:rsid w:val="002D709C"/>
    <w:rsid w:val="002F06AA"/>
    <w:rsid w:val="002F515D"/>
    <w:rsid w:val="002F68A2"/>
    <w:rsid w:val="0030245A"/>
    <w:rsid w:val="00303B73"/>
    <w:rsid w:val="00314C63"/>
    <w:rsid w:val="00316F00"/>
    <w:rsid w:val="0031783D"/>
    <w:rsid w:val="0032330D"/>
    <w:rsid w:val="00333A1B"/>
    <w:rsid w:val="0034045F"/>
    <w:rsid w:val="0034134D"/>
    <w:rsid w:val="003416A3"/>
    <w:rsid w:val="003514EE"/>
    <w:rsid w:val="00360BC0"/>
    <w:rsid w:val="00363671"/>
    <w:rsid w:val="00364EE3"/>
    <w:rsid w:val="0037175A"/>
    <w:rsid w:val="00371E1F"/>
    <w:rsid w:val="003757E4"/>
    <w:rsid w:val="00375834"/>
    <w:rsid w:val="0039124E"/>
    <w:rsid w:val="00393BD2"/>
    <w:rsid w:val="00394615"/>
    <w:rsid w:val="003A250B"/>
    <w:rsid w:val="003B5F64"/>
    <w:rsid w:val="003C3AED"/>
    <w:rsid w:val="003C3D32"/>
    <w:rsid w:val="003C4788"/>
    <w:rsid w:val="003D0FAA"/>
    <w:rsid w:val="003D71D9"/>
    <w:rsid w:val="003E6384"/>
    <w:rsid w:val="003F1A56"/>
    <w:rsid w:val="003F510D"/>
    <w:rsid w:val="00414B0D"/>
    <w:rsid w:val="0042454D"/>
    <w:rsid w:val="00436BDF"/>
    <w:rsid w:val="00444695"/>
    <w:rsid w:val="00447838"/>
    <w:rsid w:val="00452D49"/>
    <w:rsid w:val="00453BAC"/>
    <w:rsid w:val="00455D15"/>
    <w:rsid w:val="00465EE5"/>
    <w:rsid w:val="00471D34"/>
    <w:rsid w:val="00474701"/>
    <w:rsid w:val="004751F6"/>
    <w:rsid w:val="00480603"/>
    <w:rsid w:val="00486DBB"/>
    <w:rsid w:val="00494FD7"/>
    <w:rsid w:val="00495F83"/>
    <w:rsid w:val="004A0115"/>
    <w:rsid w:val="004A039B"/>
    <w:rsid w:val="004B0FDB"/>
    <w:rsid w:val="004B154E"/>
    <w:rsid w:val="004B3225"/>
    <w:rsid w:val="004B3647"/>
    <w:rsid w:val="004B6659"/>
    <w:rsid w:val="004C1329"/>
    <w:rsid w:val="004C3880"/>
    <w:rsid w:val="004C4805"/>
    <w:rsid w:val="004D0F2F"/>
    <w:rsid w:val="004D179F"/>
    <w:rsid w:val="004D3323"/>
    <w:rsid w:val="004D5B31"/>
    <w:rsid w:val="004D5CE8"/>
    <w:rsid w:val="004E0E33"/>
    <w:rsid w:val="004E1274"/>
    <w:rsid w:val="004E257B"/>
    <w:rsid w:val="004E49BD"/>
    <w:rsid w:val="004E5060"/>
    <w:rsid w:val="004E604C"/>
    <w:rsid w:val="004E7677"/>
    <w:rsid w:val="004F22CB"/>
    <w:rsid w:val="00500294"/>
    <w:rsid w:val="00501785"/>
    <w:rsid w:val="00506EA0"/>
    <w:rsid w:val="00517EC7"/>
    <w:rsid w:val="00525B53"/>
    <w:rsid w:val="00526C93"/>
    <w:rsid w:val="005339AE"/>
    <w:rsid w:val="00535EA2"/>
    <w:rsid w:val="00537410"/>
    <w:rsid w:val="00537967"/>
    <w:rsid w:val="0054066E"/>
    <w:rsid w:val="00543061"/>
    <w:rsid w:val="00550787"/>
    <w:rsid w:val="00554D4C"/>
    <w:rsid w:val="00562128"/>
    <w:rsid w:val="00576439"/>
    <w:rsid w:val="00577971"/>
    <w:rsid w:val="00583B42"/>
    <w:rsid w:val="005852A2"/>
    <w:rsid w:val="00591832"/>
    <w:rsid w:val="00592841"/>
    <w:rsid w:val="00593718"/>
    <w:rsid w:val="005941B6"/>
    <w:rsid w:val="0059609E"/>
    <w:rsid w:val="005A357F"/>
    <w:rsid w:val="005A7BE5"/>
    <w:rsid w:val="005B4DEC"/>
    <w:rsid w:val="005B6FD0"/>
    <w:rsid w:val="005C6148"/>
    <w:rsid w:val="005C61A5"/>
    <w:rsid w:val="005C7189"/>
    <w:rsid w:val="005D33F3"/>
    <w:rsid w:val="005F6B47"/>
    <w:rsid w:val="006044D5"/>
    <w:rsid w:val="00615C9E"/>
    <w:rsid w:val="00622481"/>
    <w:rsid w:val="00622FDC"/>
    <w:rsid w:val="00625020"/>
    <w:rsid w:val="00637CC3"/>
    <w:rsid w:val="00642F26"/>
    <w:rsid w:val="00647B77"/>
    <w:rsid w:val="00650B3D"/>
    <w:rsid w:val="0065274C"/>
    <w:rsid w:val="006617FC"/>
    <w:rsid w:val="00661A71"/>
    <w:rsid w:val="006679E0"/>
    <w:rsid w:val="00672E90"/>
    <w:rsid w:val="006767F3"/>
    <w:rsid w:val="00683E4B"/>
    <w:rsid w:val="00686D14"/>
    <w:rsid w:val="00687ED7"/>
    <w:rsid w:val="006A3921"/>
    <w:rsid w:val="006B3083"/>
    <w:rsid w:val="006C144C"/>
    <w:rsid w:val="006C62E1"/>
    <w:rsid w:val="006E0F4E"/>
    <w:rsid w:val="006E4AF1"/>
    <w:rsid w:val="006F0345"/>
    <w:rsid w:val="006F0469"/>
    <w:rsid w:val="006F2C90"/>
    <w:rsid w:val="006F2FF1"/>
    <w:rsid w:val="006F462A"/>
    <w:rsid w:val="006F5C45"/>
    <w:rsid w:val="00700979"/>
    <w:rsid w:val="007040B6"/>
    <w:rsid w:val="00705076"/>
    <w:rsid w:val="00711147"/>
    <w:rsid w:val="007248EF"/>
    <w:rsid w:val="007277E3"/>
    <w:rsid w:val="00727FBA"/>
    <w:rsid w:val="00731A17"/>
    <w:rsid w:val="0073263B"/>
    <w:rsid w:val="00734458"/>
    <w:rsid w:val="007419CF"/>
    <w:rsid w:val="0074241C"/>
    <w:rsid w:val="00743B51"/>
    <w:rsid w:val="0074487E"/>
    <w:rsid w:val="00746273"/>
    <w:rsid w:val="0075366F"/>
    <w:rsid w:val="00761077"/>
    <w:rsid w:val="007721BF"/>
    <w:rsid w:val="00773EC4"/>
    <w:rsid w:val="007741FC"/>
    <w:rsid w:val="00774E70"/>
    <w:rsid w:val="00775F33"/>
    <w:rsid w:val="0078181E"/>
    <w:rsid w:val="00783E8E"/>
    <w:rsid w:val="00785FB5"/>
    <w:rsid w:val="00796CEE"/>
    <w:rsid w:val="00796EF3"/>
    <w:rsid w:val="007A4664"/>
    <w:rsid w:val="007A5315"/>
    <w:rsid w:val="007B514D"/>
    <w:rsid w:val="007B5396"/>
    <w:rsid w:val="007B7DE6"/>
    <w:rsid w:val="007C0B2A"/>
    <w:rsid w:val="007D6CB8"/>
    <w:rsid w:val="007E0460"/>
    <w:rsid w:val="007E2E4E"/>
    <w:rsid w:val="007F11B6"/>
    <w:rsid w:val="007F5281"/>
    <w:rsid w:val="00800B9A"/>
    <w:rsid w:val="00821F1B"/>
    <w:rsid w:val="0082261C"/>
    <w:rsid w:val="00827A05"/>
    <w:rsid w:val="00833960"/>
    <w:rsid w:val="0083621B"/>
    <w:rsid w:val="00836B73"/>
    <w:rsid w:val="00841B44"/>
    <w:rsid w:val="00844B72"/>
    <w:rsid w:val="00853121"/>
    <w:rsid w:val="0085454F"/>
    <w:rsid w:val="00854A60"/>
    <w:rsid w:val="00857D8A"/>
    <w:rsid w:val="00862C2F"/>
    <w:rsid w:val="00864855"/>
    <w:rsid w:val="00870017"/>
    <w:rsid w:val="00874E49"/>
    <w:rsid w:val="00876898"/>
    <w:rsid w:val="00883CC4"/>
    <w:rsid w:val="008959B6"/>
    <w:rsid w:val="008A0276"/>
    <w:rsid w:val="008B7F37"/>
    <w:rsid w:val="008C6001"/>
    <w:rsid w:val="008D3044"/>
    <w:rsid w:val="008D3BE0"/>
    <w:rsid w:val="008E157E"/>
    <w:rsid w:val="008F1757"/>
    <w:rsid w:val="008F7B70"/>
    <w:rsid w:val="00907A94"/>
    <w:rsid w:val="009235A2"/>
    <w:rsid w:val="0093619F"/>
    <w:rsid w:val="00941502"/>
    <w:rsid w:val="009427E5"/>
    <w:rsid w:val="009454B7"/>
    <w:rsid w:val="00953B91"/>
    <w:rsid w:val="009613D8"/>
    <w:rsid w:val="00961E8E"/>
    <w:rsid w:val="0096633E"/>
    <w:rsid w:val="00974275"/>
    <w:rsid w:val="00974529"/>
    <w:rsid w:val="009804FC"/>
    <w:rsid w:val="0098474B"/>
    <w:rsid w:val="00985AC2"/>
    <w:rsid w:val="00991677"/>
    <w:rsid w:val="00994232"/>
    <w:rsid w:val="00994DA4"/>
    <w:rsid w:val="009952CD"/>
    <w:rsid w:val="00995CBA"/>
    <w:rsid w:val="0099678C"/>
    <w:rsid w:val="009A1DB4"/>
    <w:rsid w:val="009B030C"/>
    <w:rsid w:val="009B0C96"/>
    <w:rsid w:val="009B5729"/>
    <w:rsid w:val="009B67F7"/>
    <w:rsid w:val="009C222B"/>
    <w:rsid w:val="009C64D7"/>
    <w:rsid w:val="009C67A8"/>
    <w:rsid w:val="009D201B"/>
    <w:rsid w:val="009D34FF"/>
    <w:rsid w:val="009D55A1"/>
    <w:rsid w:val="009D5D9C"/>
    <w:rsid w:val="009D5EDB"/>
    <w:rsid w:val="009E2171"/>
    <w:rsid w:val="009E7E2B"/>
    <w:rsid w:val="009F0949"/>
    <w:rsid w:val="009F3E6A"/>
    <w:rsid w:val="009F4B82"/>
    <w:rsid w:val="009F6AC6"/>
    <w:rsid w:val="009F7C07"/>
    <w:rsid w:val="00A02378"/>
    <w:rsid w:val="00A06F53"/>
    <w:rsid w:val="00A1679F"/>
    <w:rsid w:val="00A211F7"/>
    <w:rsid w:val="00A259BE"/>
    <w:rsid w:val="00A303BB"/>
    <w:rsid w:val="00A336C1"/>
    <w:rsid w:val="00A37E42"/>
    <w:rsid w:val="00A41632"/>
    <w:rsid w:val="00A43EDD"/>
    <w:rsid w:val="00A512D1"/>
    <w:rsid w:val="00A5451D"/>
    <w:rsid w:val="00A5539F"/>
    <w:rsid w:val="00A55C83"/>
    <w:rsid w:val="00A57815"/>
    <w:rsid w:val="00A62F82"/>
    <w:rsid w:val="00A62FAD"/>
    <w:rsid w:val="00A70CDC"/>
    <w:rsid w:val="00A7133D"/>
    <w:rsid w:val="00A77884"/>
    <w:rsid w:val="00A7788C"/>
    <w:rsid w:val="00A92451"/>
    <w:rsid w:val="00A960B8"/>
    <w:rsid w:val="00AA5DDC"/>
    <w:rsid w:val="00AB49CE"/>
    <w:rsid w:val="00AB605E"/>
    <w:rsid w:val="00AC0DF9"/>
    <w:rsid w:val="00AC2D5B"/>
    <w:rsid w:val="00AC3C0A"/>
    <w:rsid w:val="00AC6321"/>
    <w:rsid w:val="00AD283C"/>
    <w:rsid w:val="00AD36B2"/>
    <w:rsid w:val="00AD5C8F"/>
    <w:rsid w:val="00AD76A8"/>
    <w:rsid w:val="00AE6EB7"/>
    <w:rsid w:val="00AF47AE"/>
    <w:rsid w:val="00AF7CA8"/>
    <w:rsid w:val="00B05554"/>
    <w:rsid w:val="00B05DD5"/>
    <w:rsid w:val="00B11A9B"/>
    <w:rsid w:val="00B15E96"/>
    <w:rsid w:val="00B233CA"/>
    <w:rsid w:val="00B24B2A"/>
    <w:rsid w:val="00B2584E"/>
    <w:rsid w:val="00B32881"/>
    <w:rsid w:val="00B32ABB"/>
    <w:rsid w:val="00B374D9"/>
    <w:rsid w:val="00B41FD3"/>
    <w:rsid w:val="00B426D3"/>
    <w:rsid w:val="00B431DE"/>
    <w:rsid w:val="00B452C0"/>
    <w:rsid w:val="00B47A1C"/>
    <w:rsid w:val="00B517BD"/>
    <w:rsid w:val="00B56EF4"/>
    <w:rsid w:val="00B579A6"/>
    <w:rsid w:val="00B60428"/>
    <w:rsid w:val="00B622CF"/>
    <w:rsid w:val="00B6322C"/>
    <w:rsid w:val="00B70D03"/>
    <w:rsid w:val="00B803E7"/>
    <w:rsid w:val="00B81AB3"/>
    <w:rsid w:val="00B82E14"/>
    <w:rsid w:val="00B87CF3"/>
    <w:rsid w:val="00B87FAD"/>
    <w:rsid w:val="00B9179A"/>
    <w:rsid w:val="00B93EAF"/>
    <w:rsid w:val="00B95D42"/>
    <w:rsid w:val="00B97484"/>
    <w:rsid w:val="00BA2B5A"/>
    <w:rsid w:val="00BA4DDE"/>
    <w:rsid w:val="00BB0EB7"/>
    <w:rsid w:val="00BB1DA6"/>
    <w:rsid w:val="00BB206A"/>
    <w:rsid w:val="00BB4CF6"/>
    <w:rsid w:val="00BC655F"/>
    <w:rsid w:val="00BD09F9"/>
    <w:rsid w:val="00BE1E62"/>
    <w:rsid w:val="00BF4B2D"/>
    <w:rsid w:val="00BF52B2"/>
    <w:rsid w:val="00BF7052"/>
    <w:rsid w:val="00C018CB"/>
    <w:rsid w:val="00C059CB"/>
    <w:rsid w:val="00C05FAB"/>
    <w:rsid w:val="00C1200C"/>
    <w:rsid w:val="00C12431"/>
    <w:rsid w:val="00C16EF9"/>
    <w:rsid w:val="00C25656"/>
    <w:rsid w:val="00C2785A"/>
    <w:rsid w:val="00C30C28"/>
    <w:rsid w:val="00C33362"/>
    <w:rsid w:val="00C3674D"/>
    <w:rsid w:val="00C43EDE"/>
    <w:rsid w:val="00C51D2F"/>
    <w:rsid w:val="00C5396D"/>
    <w:rsid w:val="00C54F7B"/>
    <w:rsid w:val="00C60595"/>
    <w:rsid w:val="00C60AC3"/>
    <w:rsid w:val="00C626AD"/>
    <w:rsid w:val="00C73727"/>
    <w:rsid w:val="00C8528F"/>
    <w:rsid w:val="00C86B03"/>
    <w:rsid w:val="00C86F52"/>
    <w:rsid w:val="00C8762D"/>
    <w:rsid w:val="00CA348A"/>
    <w:rsid w:val="00CA5EF8"/>
    <w:rsid w:val="00CB2CE6"/>
    <w:rsid w:val="00CC06EF"/>
    <w:rsid w:val="00CC0EFA"/>
    <w:rsid w:val="00CD0374"/>
    <w:rsid w:val="00CD5110"/>
    <w:rsid w:val="00CF08BB"/>
    <w:rsid w:val="00CF1E53"/>
    <w:rsid w:val="00D00E26"/>
    <w:rsid w:val="00D04A5E"/>
    <w:rsid w:val="00D1389A"/>
    <w:rsid w:val="00D13DAC"/>
    <w:rsid w:val="00D20E52"/>
    <w:rsid w:val="00D269F2"/>
    <w:rsid w:val="00D30E68"/>
    <w:rsid w:val="00D31037"/>
    <w:rsid w:val="00D32D33"/>
    <w:rsid w:val="00D36D26"/>
    <w:rsid w:val="00D5556E"/>
    <w:rsid w:val="00D57397"/>
    <w:rsid w:val="00D60239"/>
    <w:rsid w:val="00D61996"/>
    <w:rsid w:val="00D654CD"/>
    <w:rsid w:val="00D6722C"/>
    <w:rsid w:val="00D678C7"/>
    <w:rsid w:val="00D8261A"/>
    <w:rsid w:val="00D912EF"/>
    <w:rsid w:val="00D928D0"/>
    <w:rsid w:val="00D9415C"/>
    <w:rsid w:val="00D9553C"/>
    <w:rsid w:val="00DA469E"/>
    <w:rsid w:val="00DA716B"/>
    <w:rsid w:val="00DB45F8"/>
    <w:rsid w:val="00DB7675"/>
    <w:rsid w:val="00DC3565"/>
    <w:rsid w:val="00DC4547"/>
    <w:rsid w:val="00DC7AA6"/>
    <w:rsid w:val="00DD3791"/>
    <w:rsid w:val="00DD6A21"/>
    <w:rsid w:val="00DE15FF"/>
    <w:rsid w:val="00DF58F0"/>
    <w:rsid w:val="00E02179"/>
    <w:rsid w:val="00E024A7"/>
    <w:rsid w:val="00E25DCD"/>
    <w:rsid w:val="00E269E1"/>
    <w:rsid w:val="00E3244F"/>
    <w:rsid w:val="00E326FF"/>
    <w:rsid w:val="00E414A0"/>
    <w:rsid w:val="00E45F13"/>
    <w:rsid w:val="00E50336"/>
    <w:rsid w:val="00E510BC"/>
    <w:rsid w:val="00E52BA4"/>
    <w:rsid w:val="00E54880"/>
    <w:rsid w:val="00E60490"/>
    <w:rsid w:val="00E61256"/>
    <w:rsid w:val="00E62EFE"/>
    <w:rsid w:val="00E63DD4"/>
    <w:rsid w:val="00E70B07"/>
    <w:rsid w:val="00E73CB2"/>
    <w:rsid w:val="00E81A79"/>
    <w:rsid w:val="00E839BA"/>
    <w:rsid w:val="00E8428A"/>
    <w:rsid w:val="00E84956"/>
    <w:rsid w:val="00E97F7D"/>
    <w:rsid w:val="00EA0DA9"/>
    <w:rsid w:val="00EA5070"/>
    <w:rsid w:val="00EA59B8"/>
    <w:rsid w:val="00EA5A01"/>
    <w:rsid w:val="00EA7D70"/>
    <w:rsid w:val="00EC2DF9"/>
    <w:rsid w:val="00EC785B"/>
    <w:rsid w:val="00EC7E47"/>
    <w:rsid w:val="00ED1BEF"/>
    <w:rsid w:val="00EE523B"/>
    <w:rsid w:val="00EE6E36"/>
    <w:rsid w:val="00EF3B7E"/>
    <w:rsid w:val="00F016BC"/>
    <w:rsid w:val="00F0660B"/>
    <w:rsid w:val="00F10070"/>
    <w:rsid w:val="00F123AE"/>
    <w:rsid w:val="00F13EB2"/>
    <w:rsid w:val="00F16C91"/>
    <w:rsid w:val="00F20788"/>
    <w:rsid w:val="00F25F59"/>
    <w:rsid w:val="00F26721"/>
    <w:rsid w:val="00F326B0"/>
    <w:rsid w:val="00F32B93"/>
    <w:rsid w:val="00F40FAB"/>
    <w:rsid w:val="00F45CDD"/>
    <w:rsid w:val="00F4658C"/>
    <w:rsid w:val="00F528D2"/>
    <w:rsid w:val="00F5393B"/>
    <w:rsid w:val="00F5551A"/>
    <w:rsid w:val="00F56AAB"/>
    <w:rsid w:val="00F600C7"/>
    <w:rsid w:val="00F606A9"/>
    <w:rsid w:val="00F73331"/>
    <w:rsid w:val="00F86667"/>
    <w:rsid w:val="00F87174"/>
    <w:rsid w:val="00F91D37"/>
    <w:rsid w:val="00F91DEC"/>
    <w:rsid w:val="00F93538"/>
    <w:rsid w:val="00F9610D"/>
    <w:rsid w:val="00FA2E85"/>
    <w:rsid w:val="00FB1FFE"/>
    <w:rsid w:val="00FB657F"/>
    <w:rsid w:val="00FC6F67"/>
    <w:rsid w:val="00FD4413"/>
    <w:rsid w:val="00FD4BB0"/>
    <w:rsid w:val="00FE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;"/>
  <w14:docId w14:val="34F8B183"/>
  <w15:docId w15:val="{8A148451-A016-40A0-9991-91CB23E30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40"/>
        <w:lang w:val="de-CH" w:eastAsia="en-US" w:bidi="ar-SA"/>
      </w:rPr>
    </w:rPrDefault>
    <w:pPrDefault>
      <w:pPr>
        <w:spacing w:line="20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79" w:unhideWhenUsed="1"/>
    <w:lsdException w:name="index 2" w:semiHidden="1" w:uiPriority="79" w:unhideWhenUsed="1"/>
    <w:lsdException w:name="index 3" w:semiHidden="1" w:uiPriority="79" w:unhideWhenUsed="1"/>
    <w:lsdException w:name="index 4" w:semiHidden="1" w:uiPriority="79" w:unhideWhenUsed="1"/>
    <w:lsdException w:name="index 5" w:semiHidden="1" w:uiPriority="79" w:unhideWhenUsed="1"/>
    <w:lsdException w:name="index 6" w:semiHidden="1" w:uiPriority="79" w:unhideWhenUsed="1"/>
    <w:lsdException w:name="index 7" w:semiHidden="1" w:uiPriority="79" w:unhideWhenUsed="1"/>
    <w:lsdException w:name="index 8" w:semiHidden="1" w:uiPriority="79" w:unhideWhenUsed="1"/>
    <w:lsdException w:name="index 9" w:semiHidden="1" w:uiPriority="7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79" w:unhideWhenUsed="1"/>
    <w:lsdException w:name="footnote text" w:semiHidden="1" w:unhideWhenUsed="1"/>
    <w:lsdException w:name="annotation text" w:semiHidden="1" w:uiPriority="79" w:unhideWhenUsed="1"/>
    <w:lsdException w:name="header" w:semiHidden="1" w:unhideWhenUsed="1"/>
    <w:lsdException w:name="footer" w:semiHidden="1" w:unhideWhenUsed="1"/>
    <w:lsdException w:name="index heading" w:semiHidden="1" w:uiPriority="79" w:unhideWhenUsed="1"/>
    <w:lsdException w:name="caption" w:uiPriority="35"/>
    <w:lsdException w:name="table of figures" w:semiHidden="1" w:unhideWhenUsed="1"/>
    <w:lsdException w:name="envelope address" w:semiHidden="1" w:uiPriority="79" w:unhideWhenUsed="1"/>
    <w:lsdException w:name="envelope return" w:semiHidden="1" w:uiPriority="79" w:unhideWhenUsed="1"/>
    <w:lsdException w:name="footnote reference" w:semiHidden="1" w:unhideWhenUsed="1"/>
    <w:lsdException w:name="annotation reference" w:semiHidden="1" w:uiPriority="79" w:unhideWhenUsed="1"/>
    <w:lsdException w:name="line number" w:semiHidden="1" w:uiPriority="79" w:unhideWhenUsed="1"/>
    <w:lsdException w:name="endnote reference" w:semiHidden="1" w:unhideWhenUsed="1"/>
    <w:lsdException w:name="endnote text" w:semiHidden="1" w:unhideWhenUsed="1"/>
    <w:lsdException w:name="table of authorities" w:semiHidden="1" w:uiPriority="79" w:unhideWhenUsed="1"/>
    <w:lsdException w:name="macro" w:semiHidden="1" w:uiPriority="79" w:unhideWhenUsed="1"/>
    <w:lsdException w:name="toa heading" w:semiHidden="1" w:uiPriority="79" w:unhideWhenUsed="1"/>
    <w:lsdException w:name="List" w:semiHidden="1" w:uiPriority="79" w:unhideWhenUsed="1"/>
    <w:lsdException w:name="List Bullet" w:semiHidden="1" w:unhideWhenUsed="1"/>
    <w:lsdException w:name="List Number" w:semiHidden="1" w:uiPriority="79" w:unhideWhenUsed="1"/>
    <w:lsdException w:name="List 2" w:semiHidden="1" w:uiPriority="79" w:unhideWhenUsed="1"/>
    <w:lsdException w:name="List 3" w:semiHidden="1" w:uiPriority="79" w:unhideWhenUsed="1"/>
    <w:lsdException w:name="List 4" w:semiHidden="1" w:uiPriority="79" w:unhideWhenUsed="1"/>
    <w:lsdException w:name="List 5" w:semiHidden="1" w:uiPriority="79" w:unhideWhenUsed="1"/>
    <w:lsdException w:name="List Bullet 2" w:semiHidden="1" w:unhideWhenUsed="1"/>
    <w:lsdException w:name="List Bullet 3" w:semiHidden="1" w:unhideWhenUsed="1"/>
    <w:lsdException w:name="List Bullet 4" w:semiHidden="1" w:uiPriority="79" w:unhideWhenUsed="1"/>
    <w:lsdException w:name="List Bullet 5" w:semiHidden="1" w:uiPriority="79" w:unhideWhenUsed="1"/>
    <w:lsdException w:name="List Number 2" w:semiHidden="1" w:uiPriority="79" w:unhideWhenUsed="1"/>
    <w:lsdException w:name="List Number 3" w:semiHidden="1" w:uiPriority="79" w:unhideWhenUsed="1"/>
    <w:lsdException w:name="List Number 4" w:semiHidden="1" w:uiPriority="79" w:unhideWhenUsed="1"/>
    <w:lsdException w:name="List Number 5" w:semiHidden="1" w:uiPriority="79" w:unhideWhenUsed="1"/>
    <w:lsdException w:name="Title" w:uiPriority="10" w:qFormat="1"/>
    <w:lsdException w:name="Closing" w:semiHidden="1" w:uiPriority="79" w:unhideWhenUsed="1"/>
    <w:lsdException w:name="Signature" w:semiHidden="1" w:uiPriority="79" w:unhideWhenUsed="1"/>
    <w:lsdException w:name="Default Paragraph Font" w:semiHidden="1" w:uiPriority="1" w:unhideWhenUsed="1"/>
    <w:lsdException w:name="Body Text" w:semiHidden="1" w:uiPriority="79" w:unhideWhenUsed="1"/>
    <w:lsdException w:name="Body Text Indent" w:semiHidden="1" w:uiPriority="79" w:unhideWhenUsed="1"/>
    <w:lsdException w:name="List Continue" w:semiHidden="1" w:uiPriority="79" w:unhideWhenUsed="1"/>
    <w:lsdException w:name="List Continue 2" w:semiHidden="1" w:uiPriority="79" w:unhideWhenUsed="1"/>
    <w:lsdException w:name="List Continue 3" w:semiHidden="1" w:uiPriority="79" w:unhideWhenUsed="1"/>
    <w:lsdException w:name="List Continue 4" w:semiHidden="1" w:uiPriority="79" w:unhideWhenUsed="1"/>
    <w:lsdException w:name="List Continue 5" w:semiHidden="1" w:uiPriority="79" w:unhideWhenUsed="1"/>
    <w:lsdException w:name="Message Header" w:semiHidden="1" w:uiPriority="79" w:unhideWhenUsed="1"/>
    <w:lsdException w:name="Subtitle" w:uiPriority="11"/>
    <w:lsdException w:name="Salutation" w:semiHidden="1" w:uiPriority="79" w:unhideWhenUsed="1"/>
    <w:lsdException w:name="Date" w:uiPriority="15"/>
    <w:lsdException w:name="Body Text First Indent" w:semiHidden="1" w:uiPriority="79" w:unhideWhenUsed="1"/>
    <w:lsdException w:name="Body Text First Indent 2" w:semiHidden="1" w:uiPriority="79" w:unhideWhenUsed="1"/>
    <w:lsdException w:name="Note Heading" w:semiHidden="1" w:uiPriority="79" w:unhideWhenUsed="1"/>
    <w:lsdException w:name="Body Text 2" w:semiHidden="1" w:uiPriority="79" w:unhideWhenUsed="1"/>
    <w:lsdException w:name="Body Text 3" w:semiHidden="1" w:uiPriority="79" w:unhideWhenUsed="1"/>
    <w:lsdException w:name="Body Text Indent 2" w:semiHidden="1" w:uiPriority="79" w:unhideWhenUsed="1"/>
    <w:lsdException w:name="Body Text Indent 3" w:semiHidden="1" w:uiPriority="79" w:unhideWhenUsed="1"/>
    <w:lsdException w:name="Block Text" w:semiHidden="1" w:uiPriority="79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semiHidden="1" w:uiPriority="20" w:unhideWhenUsed="1"/>
    <w:lsdException w:name="Document Map" w:semiHidden="1" w:uiPriority="79" w:unhideWhenUsed="1"/>
    <w:lsdException w:name="Plain Text" w:semiHidden="1" w:uiPriority="79" w:unhideWhenUsed="1"/>
    <w:lsdException w:name="E-mail Signature" w:semiHidden="1" w:uiPriority="79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iPriority="79" w:unhideWhenUsed="1"/>
    <w:lsdException w:name="HTML Address" w:semiHidden="1" w:uiPriority="79" w:unhideWhenUsed="1"/>
    <w:lsdException w:name="HTML Cite" w:semiHidden="1" w:uiPriority="79" w:unhideWhenUsed="1"/>
    <w:lsdException w:name="HTML Code" w:semiHidden="1" w:uiPriority="79" w:unhideWhenUsed="1"/>
    <w:lsdException w:name="HTML Definition" w:semiHidden="1" w:uiPriority="79" w:unhideWhenUsed="1"/>
    <w:lsdException w:name="HTML Keyboard" w:semiHidden="1" w:uiPriority="79" w:unhideWhenUsed="1"/>
    <w:lsdException w:name="HTML Preformatted" w:semiHidden="1" w:uiPriority="79" w:unhideWhenUsed="1"/>
    <w:lsdException w:name="HTML Sample" w:semiHidden="1" w:uiPriority="79" w:unhideWhenUsed="1"/>
    <w:lsdException w:name="HTML Typewriter" w:semiHidden="1" w:uiPriority="79" w:unhideWhenUsed="1"/>
    <w:lsdException w:name="HTML Variable" w:semiHidden="1" w:uiPriority="79" w:unhideWhenUsed="1"/>
    <w:lsdException w:name="Normal Table" w:semiHidden="1" w:unhideWhenUsed="1"/>
    <w:lsdException w:name="annotation subject" w:semiHidden="1" w:uiPriority="7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79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D71D9"/>
  </w:style>
  <w:style w:type="paragraph" w:styleId="berschrift1">
    <w:name w:val="heading 1"/>
    <w:basedOn w:val="Standard"/>
    <w:next w:val="Standard"/>
    <w:link w:val="berschrift1Zchn"/>
    <w:uiPriority w:val="9"/>
    <w:qFormat/>
    <w:rsid w:val="00084EC9"/>
    <w:pPr>
      <w:keepNext/>
      <w:keepLines/>
      <w:spacing w:before="480" w:after="60"/>
      <w:outlineLvl w:val="0"/>
    </w:pPr>
    <w:rPr>
      <w:rFonts w:ascii="Source Sans Pro SemiBold" w:eastAsiaTheme="majorEastAsia" w:hAnsi="Source Sans Pro SemiBold" w:cstheme="majorBidi"/>
      <w:bCs/>
      <w:szCs w:val="28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084EC9"/>
    <w:pPr>
      <w:spacing w:before="0"/>
      <w:outlineLvl w:val="1"/>
    </w:pPr>
  </w:style>
  <w:style w:type="paragraph" w:styleId="berschrift3">
    <w:name w:val="heading 3"/>
    <w:basedOn w:val="Standard"/>
    <w:link w:val="berschrift3Zchn"/>
    <w:uiPriority w:val="9"/>
    <w:qFormat/>
    <w:rsid w:val="0029713F"/>
    <w:pPr>
      <w:keepNext/>
      <w:keepLines/>
      <w:spacing w:line="240" w:lineRule="auto"/>
      <w:contextualSpacing/>
      <w:outlineLvl w:val="2"/>
    </w:pPr>
    <w:rPr>
      <w:rFonts w:ascii="Ubuntu Light" w:eastAsiaTheme="majorEastAsia" w:hAnsi="Ubuntu Light" w:cstheme="majorBidi"/>
      <w:sz w:val="48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7E0460"/>
    <w:rPr>
      <w:color w:val="auto"/>
      <w:u w:val="single"/>
    </w:rPr>
  </w:style>
  <w:style w:type="paragraph" w:styleId="Kopfzeile">
    <w:name w:val="header"/>
    <w:basedOn w:val="Standard"/>
    <w:link w:val="KopfzeileZchn"/>
    <w:uiPriority w:val="93"/>
    <w:semiHidden/>
    <w:rsid w:val="004B6659"/>
    <w:pPr>
      <w:tabs>
        <w:tab w:val="center" w:pos="4536"/>
        <w:tab w:val="right" w:pos="9072"/>
      </w:tabs>
      <w:spacing w:line="192" w:lineRule="atLeas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3"/>
    <w:semiHidden/>
    <w:rsid w:val="00C60595"/>
    <w:rPr>
      <w:sz w:val="16"/>
    </w:rPr>
  </w:style>
  <w:style w:type="paragraph" w:styleId="Fuzeile">
    <w:name w:val="footer"/>
    <w:basedOn w:val="Standard"/>
    <w:link w:val="FuzeileZchn"/>
    <w:uiPriority w:val="94"/>
    <w:semiHidden/>
    <w:rsid w:val="00C5396D"/>
    <w:pPr>
      <w:spacing w:line="192" w:lineRule="atLeast"/>
      <w:jc w:val="center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4"/>
    <w:semiHidden/>
    <w:rsid w:val="00C60595"/>
    <w:rPr>
      <w:sz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084EC9"/>
    <w:rPr>
      <w:rFonts w:ascii="Source Sans Pro SemiBold" w:eastAsiaTheme="majorEastAsia" w:hAnsi="Source Sans Pro SemiBold" w:cstheme="majorBidi"/>
      <w:bCs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84EC9"/>
    <w:rPr>
      <w:rFonts w:ascii="Source Sans Pro SemiBold" w:eastAsiaTheme="majorEastAsia" w:hAnsi="Source Sans Pro SemiBold" w:cstheme="majorBidi"/>
      <w:bCs/>
      <w:szCs w:val="28"/>
    </w:rPr>
  </w:style>
  <w:style w:type="paragraph" w:styleId="Titel">
    <w:name w:val="Title"/>
    <w:basedOn w:val="Standard"/>
    <w:next w:val="Standard"/>
    <w:link w:val="TitelZchn"/>
    <w:uiPriority w:val="11"/>
    <w:qFormat/>
    <w:rsid w:val="004A0115"/>
    <w:pPr>
      <w:spacing w:line="240" w:lineRule="auto"/>
      <w:contextualSpacing/>
    </w:pPr>
    <w:rPr>
      <w:rFonts w:asciiTheme="majorHAnsi" w:eastAsiaTheme="majorEastAsia" w:hAnsiTheme="majorHAnsi" w:cstheme="majorBidi"/>
      <w:b/>
      <w:sz w:val="80"/>
      <w:szCs w:val="52"/>
    </w:rPr>
  </w:style>
  <w:style w:type="character" w:customStyle="1" w:styleId="TitelZchn">
    <w:name w:val="Titel Zchn"/>
    <w:basedOn w:val="Absatz-Standardschriftart"/>
    <w:link w:val="Titel"/>
    <w:uiPriority w:val="11"/>
    <w:rsid w:val="004A0115"/>
    <w:rPr>
      <w:rFonts w:asciiTheme="majorHAnsi" w:eastAsiaTheme="majorEastAsia" w:hAnsiTheme="majorHAnsi" w:cstheme="majorBidi"/>
      <w:b/>
      <w:sz w:val="80"/>
      <w:szCs w:val="52"/>
    </w:rPr>
  </w:style>
  <w:style w:type="paragraph" w:customStyle="1" w:styleId="Brieftitel">
    <w:name w:val="Brieftitel"/>
    <w:basedOn w:val="Standard"/>
    <w:link w:val="BrieftitelZchn"/>
    <w:uiPriority w:val="18"/>
    <w:semiHidden/>
    <w:rsid w:val="00494FD7"/>
    <w:pPr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8"/>
    <w:semiHidden/>
    <w:rsid w:val="009B67F7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44469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29713F"/>
    <w:rPr>
      <w:rFonts w:ascii="Ubuntu Light" w:eastAsiaTheme="majorEastAsia" w:hAnsi="Ubuntu Light" w:cstheme="majorBidi"/>
      <w:sz w:val="48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911F8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911F8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semiHidden/>
    <w:qFormat/>
    <w:rsid w:val="003D0FAA"/>
    <w:pPr>
      <w:numPr>
        <w:numId w:val="3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2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9"/>
    <w:semiHidden/>
    <w:rsid w:val="007E0460"/>
    <w:rPr>
      <w:color w:val="auto"/>
      <w:u w:val="single"/>
    </w:rPr>
  </w:style>
  <w:style w:type="paragraph" w:styleId="Untertitel">
    <w:name w:val="Subtitle"/>
    <w:aliases w:val="Untertitel  regular"/>
    <w:basedOn w:val="Standard"/>
    <w:next w:val="Standard"/>
    <w:link w:val="UntertitelZchn"/>
    <w:uiPriority w:val="12"/>
    <w:semiHidden/>
    <w:rsid w:val="00E3244F"/>
    <w:pPr>
      <w:numPr>
        <w:ilvl w:val="1"/>
      </w:numPr>
      <w:spacing w:after="1180" w:line="228" w:lineRule="auto"/>
    </w:pPr>
    <w:rPr>
      <w:rFonts w:ascii="Ubuntu Light" w:eastAsiaTheme="minorEastAsia" w:hAnsi="Ubuntu Light"/>
      <w:spacing w:val="-2"/>
      <w:sz w:val="80"/>
    </w:rPr>
  </w:style>
  <w:style w:type="character" w:customStyle="1" w:styleId="UntertitelZchn">
    <w:name w:val="Untertitel Zchn"/>
    <w:aliases w:val="Untertitel  regular Zchn"/>
    <w:basedOn w:val="Absatz-Standardschriftart"/>
    <w:link w:val="Untertitel"/>
    <w:uiPriority w:val="12"/>
    <w:semiHidden/>
    <w:rsid w:val="00BF4B2D"/>
    <w:rPr>
      <w:rFonts w:ascii="Ubuntu Light" w:eastAsiaTheme="minorEastAsia" w:hAnsi="Ubuntu Light"/>
      <w:spacing w:val="-2"/>
      <w:sz w:val="80"/>
    </w:rPr>
  </w:style>
  <w:style w:type="paragraph" w:styleId="Datum">
    <w:name w:val="Date"/>
    <w:basedOn w:val="Standard"/>
    <w:next w:val="Standard"/>
    <w:link w:val="DatumZchn"/>
    <w:uiPriority w:val="18"/>
    <w:semiHidden/>
    <w:rsid w:val="00BF7052"/>
    <w:pPr>
      <w:spacing w:before="480" w:after="480"/>
    </w:pPr>
  </w:style>
  <w:style w:type="character" w:customStyle="1" w:styleId="DatumZchn">
    <w:name w:val="Datum Zchn"/>
    <w:basedOn w:val="Absatz-Standardschriftart"/>
    <w:link w:val="Datum"/>
    <w:uiPriority w:val="18"/>
    <w:semiHidden/>
    <w:rsid w:val="009B67F7"/>
  </w:style>
  <w:style w:type="paragraph" w:styleId="Funotentext">
    <w:name w:val="footnote text"/>
    <w:basedOn w:val="Standard"/>
    <w:link w:val="FunotentextZchn"/>
    <w:uiPriority w:val="79"/>
    <w:semiHidden/>
    <w:rsid w:val="00494FD7"/>
    <w:pPr>
      <w:spacing w:line="240" w:lineRule="auto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79"/>
    <w:semiHidden/>
    <w:rsid w:val="009B67F7"/>
    <w:rPr>
      <w:sz w:val="16"/>
    </w:rPr>
  </w:style>
  <w:style w:type="character" w:styleId="Funotenzeichen">
    <w:name w:val="footnote reference"/>
    <w:basedOn w:val="Absatz-Standardschriftart"/>
    <w:uiPriority w:val="7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NormaleTabelle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semiHidden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semiHidden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Inhaltsverzeichnisberschrift">
    <w:name w:val="TOC Heading"/>
    <w:basedOn w:val="berschrift1"/>
    <w:next w:val="Standard"/>
    <w:uiPriority w:val="39"/>
    <w:semiHidden/>
    <w:rsid w:val="00DB7675"/>
    <w:pPr>
      <w:spacing w:before="240"/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95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semiHidden/>
    <w:qFormat/>
    <w:rsid w:val="00F32B93"/>
    <w:pPr>
      <w:numPr>
        <w:numId w:val="4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semiHidden/>
    <w:qFormat/>
    <w:rsid w:val="00F32B93"/>
    <w:pPr>
      <w:numPr>
        <w:ilvl w:val="1"/>
        <w:numId w:val="4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semiHidden/>
    <w:qFormat/>
    <w:rsid w:val="00F600C7"/>
    <w:pPr>
      <w:numPr>
        <w:ilvl w:val="2"/>
        <w:numId w:val="4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F600C7"/>
    <w:pPr>
      <w:numPr>
        <w:ilvl w:val="3"/>
        <w:numId w:val="4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273EBC"/>
    <w:pPr>
      <w:tabs>
        <w:tab w:val="right" w:leader="dot" w:pos="9070"/>
      </w:tabs>
      <w:spacing w:before="120"/>
      <w:ind w:left="567" w:hanging="567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semiHidden/>
    <w:rsid w:val="00273EBC"/>
    <w:pPr>
      <w:tabs>
        <w:tab w:val="right" w:leader="dot" w:pos="9070"/>
      </w:tabs>
      <w:ind w:left="567" w:hanging="567"/>
    </w:pPr>
  </w:style>
  <w:style w:type="paragraph" w:styleId="Verzeichnis3">
    <w:name w:val="toc 3"/>
    <w:basedOn w:val="Standard"/>
    <w:next w:val="Standard"/>
    <w:autoRedefine/>
    <w:uiPriority w:val="39"/>
    <w:semiHidden/>
    <w:rsid w:val="00273EBC"/>
    <w:pPr>
      <w:tabs>
        <w:tab w:val="right" w:leader="dot" w:pos="9070"/>
      </w:tabs>
      <w:ind w:left="567" w:hanging="567"/>
    </w:p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8"/>
    <w:semiHidden/>
    <w:rsid w:val="00874E49"/>
    <w:pPr>
      <w:pBdr>
        <w:bottom w:val="single" w:sz="6" w:space="1" w:color="auto"/>
      </w:pBdr>
    </w:pPr>
    <w:rPr>
      <w:sz w:val="12"/>
    </w:rPr>
  </w:style>
  <w:style w:type="paragraph" w:customStyle="1" w:styleId="Nummerierung1">
    <w:name w:val="Nummerierung 1"/>
    <w:basedOn w:val="Standard"/>
    <w:uiPriority w:val="7"/>
    <w:semiHidden/>
    <w:qFormat/>
    <w:rsid w:val="009804FC"/>
    <w:pPr>
      <w:numPr>
        <w:ilvl w:val="5"/>
        <w:numId w:val="4"/>
      </w:numPr>
    </w:pPr>
  </w:style>
  <w:style w:type="paragraph" w:customStyle="1" w:styleId="Nummerierung2">
    <w:name w:val="Nummerierung 2"/>
    <w:basedOn w:val="Nummerierung1"/>
    <w:uiPriority w:val="7"/>
    <w:semiHidden/>
    <w:qFormat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semiHidden/>
    <w:qFormat/>
    <w:rsid w:val="00CF1E53"/>
    <w:pPr>
      <w:numPr>
        <w:ilvl w:val="8"/>
        <w:numId w:val="4"/>
      </w:numPr>
    </w:pPr>
  </w:style>
  <w:style w:type="paragraph" w:customStyle="1" w:styleId="Nummerierung3">
    <w:name w:val="Nummerierung 3"/>
    <w:basedOn w:val="Nummerierung2"/>
    <w:uiPriority w:val="7"/>
    <w:semiHidden/>
    <w:qFormat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5A357F"/>
    <w:pPr>
      <w:numPr>
        <w:ilvl w:val="4"/>
        <w:numId w:val="4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5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Cs w:val="52"/>
    </w:rPr>
  </w:style>
  <w:style w:type="character" w:styleId="Platzhaltertext">
    <w:name w:val="Placeholder Text"/>
    <w:basedOn w:val="Absatz-Standardschriftart"/>
    <w:uiPriority w:val="79"/>
    <w:semiHidden/>
    <w:rsid w:val="00C30C28"/>
    <w:rPr>
      <w:color w:val="EDEDED" w:themeColor="background2"/>
    </w:rPr>
  </w:style>
  <w:style w:type="paragraph" w:customStyle="1" w:styleId="ErstelltdurchVorlagenbauerchfrBethesda">
    <w:name w:val="Erstellt durch Vorlagenbauer.ch für Bethesda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E414A0"/>
    <w:pPr>
      <w:tabs>
        <w:tab w:val="right" w:leader="dot" w:pos="9060"/>
      </w:tabs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273EBC"/>
    <w:pPr>
      <w:tabs>
        <w:tab w:val="right" w:leader="dot" w:pos="9060"/>
      </w:tabs>
      <w:ind w:left="993" w:hanging="993"/>
    </w:pPr>
  </w:style>
  <w:style w:type="paragraph" w:customStyle="1" w:styleId="Untertitel1Spital">
    <w:name w:val="Untertitel 1 Spital"/>
    <w:basedOn w:val="Untertitel"/>
    <w:uiPriority w:val="12"/>
    <w:semiHidden/>
    <w:qFormat/>
    <w:rsid w:val="006F2FF1"/>
    <w:rPr>
      <w:color w:val="76A50E" w:themeColor="accent1"/>
    </w:rPr>
  </w:style>
  <w:style w:type="paragraph" w:customStyle="1" w:styleId="Untertitel2Bewegung">
    <w:name w:val="Untertitel 2 Bewegung"/>
    <w:basedOn w:val="Untertitel"/>
    <w:uiPriority w:val="12"/>
    <w:qFormat/>
    <w:rsid w:val="006F2FF1"/>
    <w:rPr>
      <w:color w:val="019AB4" w:themeColor="accent2"/>
    </w:rPr>
  </w:style>
  <w:style w:type="paragraph" w:customStyle="1" w:styleId="Untertitel3Reha">
    <w:name w:val="Untertitel 3 Reha"/>
    <w:basedOn w:val="Untertitel"/>
    <w:uiPriority w:val="12"/>
    <w:semiHidden/>
    <w:qFormat/>
    <w:rsid w:val="006F2FF1"/>
    <w:rPr>
      <w:color w:val="014682" w:themeColor="accent3"/>
    </w:rPr>
  </w:style>
  <w:style w:type="paragraph" w:customStyle="1" w:styleId="Untertitel4Schwangerschaft">
    <w:name w:val="Untertitel 4 Schwangerschaft"/>
    <w:basedOn w:val="Untertitel"/>
    <w:uiPriority w:val="12"/>
    <w:semiHidden/>
    <w:qFormat/>
    <w:rsid w:val="006F2FF1"/>
    <w:rPr>
      <w:color w:val="EB4C4F" w:themeColor="accent4"/>
    </w:rPr>
  </w:style>
  <w:style w:type="paragraph" w:customStyle="1" w:styleId="Untertitel5Frauenmedizin">
    <w:name w:val="Untertitel 5 Frauenmedizin"/>
    <w:basedOn w:val="Untertitel"/>
    <w:uiPriority w:val="12"/>
    <w:semiHidden/>
    <w:qFormat/>
    <w:rsid w:val="006F2FF1"/>
    <w:rPr>
      <w:color w:val="6F1A61" w:themeColor="accent5"/>
    </w:rPr>
  </w:style>
  <w:style w:type="paragraph" w:customStyle="1" w:styleId="Titelklein">
    <w:name w:val="Titel klein"/>
    <w:basedOn w:val="Standard"/>
    <w:next w:val="Standard"/>
    <w:uiPriority w:val="2"/>
    <w:semiHidden/>
    <w:qFormat/>
    <w:rsid w:val="006F2FF1"/>
    <w:pPr>
      <w:spacing w:line="560" w:lineRule="atLeast"/>
    </w:pPr>
    <w:rPr>
      <w:rFonts w:asciiTheme="majorHAnsi" w:hAnsiTheme="majorHAnsi"/>
      <w:b/>
      <w:bCs/>
      <w:sz w:val="52"/>
      <w:szCs w:val="52"/>
    </w:rPr>
  </w:style>
  <w:style w:type="paragraph" w:customStyle="1" w:styleId="Untertitelkleinregular">
    <w:name w:val="Untertitel klein  regular"/>
    <w:basedOn w:val="Standard"/>
    <w:next w:val="Standard"/>
    <w:uiPriority w:val="2"/>
    <w:semiHidden/>
    <w:rsid w:val="00C018CB"/>
    <w:pPr>
      <w:spacing w:after="1080" w:line="560" w:lineRule="atLeast"/>
    </w:pPr>
    <w:rPr>
      <w:rFonts w:ascii="Ubuntu Light" w:hAnsi="Ubuntu Light"/>
      <w:sz w:val="52"/>
      <w:szCs w:val="52"/>
    </w:rPr>
  </w:style>
  <w:style w:type="paragraph" w:customStyle="1" w:styleId="Untertitelklein1Spital">
    <w:name w:val="Untertitel klein 1 Spital"/>
    <w:basedOn w:val="Untertitelkleinregular"/>
    <w:uiPriority w:val="2"/>
    <w:semiHidden/>
    <w:qFormat/>
    <w:rsid w:val="00B9179A"/>
    <w:rPr>
      <w:color w:val="76A50E" w:themeColor="accent1"/>
    </w:rPr>
  </w:style>
  <w:style w:type="paragraph" w:customStyle="1" w:styleId="Untertitelklein2Bewegung">
    <w:name w:val="Untertitel klein 2 Bewegung"/>
    <w:basedOn w:val="Untertitelkleinregular"/>
    <w:next w:val="Standard"/>
    <w:uiPriority w:val="2"/>
    <w:qFormat/>
    <w:rsid w:val="00B9179A"/>
    <w:rPr>
      <w:color w:val="019AB4" w:themeColor="accent2"/>
    </w:rPr>
  </w:style>
  <w:style w:type="paragraph" w:customStyle="1" w:styleId="Untertitelklein3Reha">
    <w:name w:val="Untertitel klein 3 Reha"/>
    <w:basedOn w:val="Untertitelkleinregular"/>
    <w:next w:val="Standard"/>
    <w:uiPriority w:val="2"/>
    <w:semiHidden/>
    <w:qFormat/>
    <w:rsid w:val="00B9179A"/>
    <w:rPr>
      <w:color w:val="014682" w:themeColor="accent3"/>
    </w:rPr>
  </w:style>
  <w:style w:type="paragraph" w:customStyle="1" w:styleId="Untertitelklein4Schwangerschaft">
    <w:name w:val="Untertitel klein 4 Schwangerschaft"/>
    <w:basedOn w:val="Untertitelkleinregular"/>
    <w:next w:val="Standard"/>
    <w:uiPriority w:val="2"/>
    <w:semiHidden/>
    <w:qFormat/>
    <w:rsid w:val="00B9179A"/>
    <w:rPr>
      <w:color w:val="EB4C4F" w:themeColor="accent4"/>
    </w:rPr>
  </w:style>
  <w:style w:type="paragraph" w:customStyle="1" w:styleId="Untertitelklein5Frauenmedizin">
    <w:name w:val="Untertitel klein 5 Frauenmedizin"/>
    <w:basedOn w:val="Untertitelkleinregular"/>
    <w:next w:val="Standard"/>
    <w:uiPriority w:val="2"/>
    <w:semiHidden/>
    <w:qFormat/>
    <w:rsid w:val="00B9179A"/>
    <w:rPr>
      <w:color w:val="6F1A61" w:themeColor="accent5"/>
    </w:rPr>
  </w:style>
  <w:style w:type="paragraph" w:customStyle="1" w:styleId="Textgross">
    <w:name w:val="Text gross"/>
    <w:basedOn w:val="Standard"/>
    <w:uiPriority w:val="13"/>
    <w:semiHidden/>
    <w:qFormat/>
    <w:rsid w:val="00E3244F"/>
    <w:pPr>
      <w:spacing w:line="192" w:lineRule="auto"/>
    </w:pPr>
    <w:rPr>
      <w:spacing w:val="-10"/>
      <w:sz w:val="76"/>
      <w:szCs w:val="76"/>
    </w:rPr>
  </w:style>
  <w:style w:type="character" w:styleId="Fett">
    <w:name w:val="Strong"/>
    <w:basedOn w:val="Absatz-Standardschriftart"/>
    <w:uiPriority w:val="1"/>
    <w:qFormat/>
    <w:rsid w:val="00D60239"/>
    <w:rPr>
      <w:rFonts w:ascii="Source Sans Pro" w:hAnsi="Source Sans Pro"/>
      <w:b/>
      <w:bCs/>
    </w:rPr>
  </w:style>
  <w:style w:type="character" w:customStyle="1" w:styleId="Medium">
    <w:name w:val="Medium"/>
    <w:basedOn w:val="Absatz-Standardschriftart"/>
    <w:uiPriority w:val="1"/>
    <w:semiHidden/>
    <w:qFormat/>
    <w:rsid w:val="00D60239"/>
    <w:rPr>
      <w:rFonts w:ascii="Source Sans Pro SemiBold" w:hAnsi="Source Sans Pro SemiBold"/>
    </w:rPr>
  </w:style>
  <w:style w:type="paragraph" w:customStyle="1" w:styleId="Aufzhlunggrossregular">
    <w:name w:val="Aufzählung gross  regular"/>
    <w:basedOn w:val="Textgross"/>
    <w:uiPriority w:val="15"/>
    <w:semiHidden/>
    <w:rsid w:val="009F0949"/>
    <w:pPr>
      <w:numPr>
        <w:numId w:val="6"/>
      </w:numPr>
    </w:pPr>
  </w:style>
  <w:style w:type="paragraph" w:customStyle="1" w:styleId="Aufzhlunggross1Spital">
    <w:name w:val="Aufzählung gross 1 Spital"/>
    <w:basedOn w:val="Aufzhlunggrossregular"/>
    <w:uiPriority w:val="15"/>
    <w:semiHidden/>
    <w:qFormat/>
    <w:rsid w:val="009F0949"/>
    <w:pPr>
      <w:numPr>
        <w:ilvl w:val="1"/>
      </w:numPr>
    </w:pPr>
  </w:style>
  <w:style w:type="paragraph" w:customStyle="1" w:styleId="Aufzhlunggross2Bewegung">
    <w:name w:val="Aufzählung gross 2 Bewegung"/>
    <w:basedOn w:val="Aufzhlunggrossregular"/>
    <w:uiPriority w:val="15"/>
    <w:qFormat/>
    <w:rsid w:val="009F0949"/>
    <w:pPr>
      <w:numPr>
        <w:ilvl w:val="2"/>
      </w:numPr>
    </w:pPr>
  </w:style>
  <w:style w:type="paragraph" w:customStyle="1" w:styleId="Aufzhlunggross3Reha">
    <w:name w:val="Aufzählung gross 3 Reha"/>
    <w:basedOn w:val="Aufzhlunggrossregular"/>
    <w:uiPriority w:val="15"/>
    <w:semiHidden/>
    <w:qFormat/>
    <w:rsid w:val="009F0949"/>
    <w:pPr>
      <w:numPr>
        <w:ilvl w:val="3"/>
      </w:numPr>
    </w:pPr>
  </w:style>
  <w:style w:type="paragraph" w:customStyle="1" w:styleId="Aufzhlunggross4Schwangerschaft">
    <w:name w:val="Aufzählung gross 4 Schwangerschaft"/>
    <w:basedOn w:val="Aufzhlunggrossregular"/>
    <w:uiPriority w:val="15"/>
    <w:semiHidden/>
    <w:qFormat/>
    <w:rsid w:val="009F0949"/>
    <w:pPr>
      <w:numPr>
        <w:ilvl w:val="4"/>
      </w:numPr>
    </w:pPr>
  </w:style>
  <w:style w:type="paragraph" w:customStyle="1" w:styleId="Aufzhlunggross5Frauenmedizin">
    <w:name w:val="Aufzählung gross 5 Frauenmedizin"/>
    <w:basedOn w:val="Aufzhlunggrossregular"/>
    <w:uiPriority w:val="15"/>
    <w:semiHidden/>
    <w:qFormat/>
    <w:rsid w:val="009F0949"/>
    <w:pPr>
      <w:numPr>
        <w:ilvl w:val="5"/>
      </w:numPr>
    </w:pPr>
  </w:style>
  <w:style w:type="paragraph" w:customStyle="1" w:styleId="InfoboxText">
    <w:name w:val="Infobox Text"/>
    <w:basedOn w:val="Standard"/>
    <w:uiPriority w:val="5"/>
    <w:rsid w:val="00FC6F67"/>
    <w:pPr>
      <w:spacing w:line="500" w:lineRule="atLeast"/>
    </w:pPr>
    <w:rPr>
      <w:rFonts w:ascii="Source Sans Pro" w:hAnsi="Source Sans Pro"/>
      <w:sz w:val="32"/>
    </w:rPr>
  </w:style>
  <w:style w:type="paragraph" w:customStyle="1" w:styleId="InfoboxTitel">
    <w:name w:val="Infobox Titel"/>
    <w:basedOn w:val="Standard"/>
    <w:next w:val="InfoboxText"/>
    <w:uiPriority w:val="4"/>
    <w:rsid w:val="00C1200C"/>
    <w:pPr>
      <w:spacing w:after="80" w:line="500" w:lineRule="atLeast"/>
    </w:pPr>
    <w:rPr>
      <w:rFonts w:ascii="Source Sans Pro" w:hAnsi="Source Sans Pro"/>
      <w:b/>
      <w:bCs/>
      <w:sz w:val="32"/>
      <w:szCs w:val="32"/>
    </w:rPr>
  </w:style>
  <w:style w:type="paragraph" w:customStyle="1" w:styleId="Aufzhlungregular">
    <w:name w:val="Aufzählung  regular"/>
    <w:basedOn w:val="Standard"/>
    <w:uiPriority w:val="3"/>
    <w:semiHidden/>
    <w:rsid w:val="002B56FD"/>
    <w:pPr>
      <w:numPr>
        <w:numId w:val="7"/>
      </w:numPr>
      <w:spacing w:line="209" w:lineRule="auto"/>
    </w:pPr>
  </w:style>
  <w:style w:type="paragraph" w:customStyle="1" w:styleId="Aufzhlung1Spital">
    <w:name w:val="Aufzählung 1 Spital"/>
    <w:basedOn w:val="Aufzhlungregular"/>
    <w:uiPriority w:val="3"/>
    <w:semiHidden/>
    <w:qFormat/>
    <w:rsid w:val="002B56FD"/>
    <w:pPr>
      <w:numPr>
        <w:ilvl w:val="1"/>
      </w:numPr>
    </w:pPr>
  </w:style>
  <w:style w:type="paragraph" w:customStyle="1" w:styleId="Aufzhlung2Bewegung">
    <w:name w:val="Aufzählung 2 Bewegung"/>
    <w:basedOn w:val="Aufzhlungregular"/>
    <w:uiPriority w:val="3"/>
    <w:qFormat/>
    <w:rsid w:val="002B56FD"/>
    <w:pPr>
      <w:numPr>
        <w:ilvl w:val="2"/>
      </w:numPr>
    </w:pPr>
  </w:style>
  <w:style w:type="paragraph" w:customStyle="1" w:styleId="Aufzhlung3Reha">
    <w:name w:val="Aufzählung 3 Reha"/>
    <w:basedOn w:val="Aufzhlungregular"/>
    <w:uiPriority w:val="3"/>
    <w:semiHidden/>
    <w:qFormat/>
    <w:rsid w:val="002B56FD"/>
    <w:pPr>
      <w:numPr>
        <w:ilvl w:val="3"/>
      </w:numPr>
    </w:pPr>
  </w:style>
  <w:style w:type="paragraph" w:customStyle="1" w:styleId="Aufzhlung4Schwangerschaft">
    <w:name w:val="Aufzählung 4 Schwangerschaft"/>
    <w:basedOn w:val="Aufzhlungregular"/>
    <w:uiPriority w:val="3"/>
    <w:semiHidden/>
    <w:qFormat/>
    <w:rsid w:val="002B56FD"/>
    <w:pPr>
      <w:numPr>
        <w:ilvl w:val="4"/>
      </w:numPr>
    </w:pPr>
  </w:style>
  <w:style w:type="paragraph" w:customStyle="1" w:styleId="Aufzhlung5Frauenmedizin">
    <w:name w:val="Aufzählung 5 Frauenmedizin"/>
    <w:basedOn w:val="Aufzhlungregular"/>
    <w:uiPriority w:val="3"/>
    <w:semiHidden/>
    <w:qFormat/>
    <w:rsid w:val="002B56FD"/>
    <w:pPr>
      <w:numPr>
        <w:ilvl w:val="5"/>
      </w:numPr>
    </w:pPr>
  </w:style>
  <w:style w:type="paragraph" w:customStyle="1" w:styleId="Bildzeile">
    <w:name w:val="Bildzeile"/>
    <w:basedOn w:val="Standard"/>
    <w:next w:val="Standard"/>
    <w:uiPriority w:val="17"/>
    <w:rsid w:val="007E2E4E"/>
    <w:pPr>
      <w:spacing w:line="240" w:lineRule="auto"/>
    </w:pPr>
  </w:style>
  <w:style w:type="paragraph" w:customStyle="1" w:styleId="berschrift3weiss">
    <w:name w:val="Überschrift 3 weiss"/>
    <w:basedOn w:val="berschrift3"/>
    <w:uiPriority w:val="9"/>
    <w:qFormat/>
    <w:rsid w:val="00A303BB"/>
    <w:rPr>
      <w:color w:val="FFFFFF" w:themeColor="background1"/>
    </w:rPr>
  </w:style>
  <w:style w:type="character" w:customStyle="1" w:styleId="------------------------">
    <w:name w:val="------------------------"/>
    <w:basedOn w:val="Absatz-Standardschriftart"/>
    <w:uiPriority w:val="10"/>
    <w:semiHidden/>
    <w:rsid w:val="004E5060"/>
  </w:style>
  <w:style w:type="table" w:customStyle="1" w:styleId="BethesdaTabelle1">
    <w:name w:val="Bethesda Tabelle1"/>
    <w:basedOn w:val="NormaleTabelle"/>
    <w:uiPriority w:val="99"/>
    <w:rsid w:val="00EA7D70"/>
    <w:pPr>
      <w:spacing w:line="210" w:lineRule="atLeast"/>
    </w:pPr>
    <w:rPr>
      <w:sz w:val="16"/>
    </w:rPr>
    <w:tblPr>
      <w:tblStyleRowBandSize w:val="1"/>
      <w:tblCellMar>
        <w:top w:w="57" w:type="dxa"/>
        <w:left w:w="85" w:type="dxa"/>
        <w:bottom w:w="57" w:type="dxa"/>
        <w:right w:w="85" w:type="dxa"/>
      </w:tblCellMar>
    </w:tblPr>
    <w:tblStylePr w:type="firstRow">
      <w:rPr>
        <w:rFonts w:ascii="Source Sans Pro SemiBold" w:hAnsi="Source Sans Pro SemiBold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="Source Sans Pro SemiBold" w:hAnsi="Source Sans Pro SemiBold"/>
      </w:rPr>
      <w:tblPr/>
      <w:tcPr>
        <w:tcBorders>
          <w:top w:val="single" w:sz="4" w:space="0" w:color="auto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DEDED" w:themeFill="background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011.bethesda.intra\userhomes$\PicenonC\Desktop\Aush&#228;nge\Feiertage%20%2023%20.dotx" TargetMode="External"/></Relationships>
</file>

<file path=word/theme/theme1.xml><?xml version="1.0" encoding="utf-8"?>
<a:theme xmlns:a="http://schemas.openxmlformats.org/drawingml/2006/main" name="Larissa-Design">
  <a:themeElements>
    <a:clrScheme name="Bethesda Word">
      <a:dk1>
        <a:sysClr val="windowText" lastClr="000000"/>
      </a:dk1>
      <a:lt1>
        <a:sysClr val="window" lastClr="FFFFFF"/>
      </a:lt1>
      <a:dk2>
        <a:srgbClr val="4B4B4B"/>
      </a:dk2>
      <a:lt2>
        <a:srgbClr val="EDEDED"/>
      </a:lt2>
      <a:accent1>
        <a:srgbClr val="76A50E"/>
      </a:accent1>
      <a:accent2>
        <a:srgbClr val="019AB4"/>
      </a:accent2>
      <a:accent3>
        <a:srgbClr val="014682"/>
      </a:accent3>
      <a:accent4>
        <a:srgbClr val="EB4C4F"/>
      </a:accent4>
      <a:accent5>
        <a:srgbClr val="6F1A61"/>
      </a:accent5>
      <a:accent6>
        <a:srgbClr val="F7A600"/>
      </a:accent6>
      <a:hlink>
        <a:srgbClr val="000000"/>
      </a:hlink>
      <a:folHlink>
        <a:srgbClr val="000000"/>
      </a:folHlink>
    </a:clrScheme>
    <a:fontScheme name="Bethesda Word">
      <a:majorFont>
        <a:latin typeface="Ubuntu"/>
        <a:ea typeface=""/>
        <a:cs typeface=""/>
      </a:majorFont>
      <a:minorFont>
        <a:latin typeface="Source Sans Pro Light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4" ma:contentTypeDescription="Ein neues Dokument erstellen." ma:contentTypeScope="" ma:versionID="aa3053bc26ba089cdc7ee8ee53b1154c">
  <xsd:schema xmlns:xsd="http://www.w3.org/2001/XMLSchema" xmlns:xs="http://www.w3.org/2001/XMLSchema" xmlns:p="http://schemas.microsoft.com/office/2006/metadata/properties" xmlns:ns2="c9077d15-72ed-4fec-bcfe-3472729e9195" xmlns:ns3="bc24777f-78b6-4f3c-a73a-d5fa08e4d537" targetNamespace="http://schemas.microsoft.com/office/2006/metadata/properties" ma:root="true" ma:fieldsID="f54ba9e2f1dafbe8096e3f37988d12a4" ns2:_="" ns3:_="">
    <xsd:import namespace="c9077d15-72ed-4fec-bcfe-3472729e9195"/>
    <xsd:import namespace="bc24777f-78b6-4f3c-a73a-d5fa08e4d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7fbe3b91-0d7a-4fca-85de-75d49bc052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4777f-78b6-4f3c-a73a-d5fa08e4d53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23888c3-3691-4ee2-9093-74875a1c94d8}" ma:internalName="TaxCatchAll" ma:showField="CatchAllData" ma:web="bc24777f-78b6-4f3c-a73a-d5fa08e4d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24777f-78b6-4f3c-a73a-d5fa08e4d537" xsi:nil="true"/>
    <lcf76f155ced4ddcb4097134ff3c332f xmlns="c9077d15-72ed-4fec-bcfe-3472729e919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54BC80AA-EB2F-40F7-B7D0-8128EF7345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bc24777f-78b6-4f3c-a73a-d5fa08e4d5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bc24777f-78b6-4f3c-a73a-d5fa08e4d537"/>
    <ds:schemaRef ds:uri="http://purl.org/dc/elements/1.1/"/>
    <ds:schemaRef ds:uri="c9077d15-72ed-4fec-bcfe-3472729e9195"/>
    <ds:schemaRef ds:uri="http://www.w3.org/XML/1998/namespace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3188E5B-F88D-4DD4-88AB-6513231B4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Feiertage  23 .dotx</Template>
  <TotalTime>0</TotalTime>
  <Pages>1</Pages>
  <Words>134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Picenoni Claudia</dc:creator>
  <dc:description>erstellt durch Vorlagenbauer.ch</dc:description>
  <cp:lastModifiedBy>Picenoni Claudia</cp:lastModifiedBy>
  <cp:revision>31</cp:revision>
  <cp:lastPrinted>2025-10-02T10:43:00Z</cp:lastPrinted>
  <dcterms:created xsi:type="dcterms:W3CDTF">2025-10-02T10:43:00Z</dcterms:created>
  <dcterms:modified xsi:type="dcterms:W3CDTF">2025-10-08T11:41:00Z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  <property fmtid="{D5CDD505-2E9C-101B-9397-08002B2CF9AE}" pid="3" name="MediaServiceImageTags">
    <vt:lpwstr/>
  </property>
</Properties>
</file>